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D2F" w:rsidRDefault="00643D2F" w:rsidP="00643D2F">
      <w:pPr>
        <w:spacing w:line="360" w:lineRule="auto"/>
        <w:jc w:val="center"/>
      </w:pPr>
    </w:p>
    <w:p w:rsidR="00643D2F" w:rsidRDefault="00643D2F" w:rsidP="00643D2F">
      <w:pPr>
        <w:spacing w:line="360" w:lineRule="auto"/>
        <w:jc w:val="center"/>
      </w:pPr>
    </w:p>
    <w:p w:rsidR="00643D2F" w:rsidRDefault="00643D2F" w:rsidP="0067080C">
      <w:pPr>
        <w:spacing w:line="480" w:lineRule="auto"/>
        <w:jc w:val="center"/>
      </w:pPr>
    </w:p>
    <w:p w:rsidR="00643D2F" w:rsidRDefault="00643D2F" w:rsidP="0067080C">
      <w:pPr>
        <w:spacing w:line="480" w:lineRule="auto"/>
        <w:jc w:val="center"/>
      </w:pPr>
    </w:p>
    <w:p w:rsidR="00643D2F" w:rsidRDefault="00643D2F" w:rsidP="0067080C">
      <w:pPr>
        <w:spacing w:line="480" w:lineRule="auto"/>
        <w:jc w:val="center"/>
      </w:pPr>
    </w:p>
    <w:p w:rsidR="00643D2F" w:rsidRDefault="00643D2F" w:rsidP="0067080C">
      <w:pPr>
        <w:spacing w:line="480" w:lineRule="auto"/>
        <w:jc w:val="center"/>
      </w:pPr>
    </w:p>
    <w:p w:rsidR="00643D2F" w:rsidRDefault="00643D2F" w:rsidP="0067080C">
      <w:pPr>
        <w:spacing w:line="480" w:lineRule="auto"/>
        <w:jc w:val="center"/>
      </w:pPr>
    </w:p>
    <w:p w:rsidR="00643D2F" w:rsidRPr="00F51838" w:rsidRDefault="003B19FC" w:rsidP="0067080C">
      <w:pPr>
        <w:spacing w:line="480" w:lineRule="auto"/>
        <w:jc w:val="center"/>
      </w:pPr>
      <w:r>
        <w:rPr>
          <w:b/>
        </w:rPr>
        <w:t>Annotated Bibliography</w:t>
      </w:r>
    </w:p>
    <w:p w:rsidR="00643D2F" w:rsidRPr="00F51838" w:rsidRDefault="00643D2F" w:rsidP="0067080C">
      <w:pPr>
        <w:spacing w:line="480" w:lineRule="auto"/>
        <w:jc w:val="center"/>
      </w:pPr>
    </w:p>
    <w:p w:rsidR="00643D2F" w:rsidRPr="00F51838" w:rsidRDefault="003B19FC" w:rsidP="0067080C">
      <w:pPr>
        <w:spacing w:line="480" w:lineRule="auto"/>
        <w:jc w:val="center"/>
      </w:pPr>
      <w:r w:rsidRPr="00F51838">
        <w:t>Student’s Name</w:t>
      </w:r>
    </w:p>
    <w:p w:rsidR="00643D2F" w:rsidRPr="00F51838" w:rsidRDefault="003B19FC" w:rsidP="0067080C">
      <w:pPr>
        <w:spacing w:line="480" w:lineRule="auto"/>
        <w:jc w:val="center"/>
      </w:pPr>
      <w:r w:rsidRPr="00F51838">
        <w:t>Institution Affiliation</w:t>
      </w:r>
    </w:p>
    <w:p w:rsidR="00DA2AEB" w:rsidRPr="00F51838" w:rsidRDefault="003B19FC" w:rsidP="0067080C">
      <w:pPr>
        <w:spacing w:line="480" w:lineRule="auto"/>
        <w:jc w:val="center"/>
      </w:pPr>
      <w:r w:rsidRPr="00F51838">
        <w:t>Instructor’s Name</w:t>
      </w:r>
    </w:p>
    <w:p w:rsidR="00DA2AEB" w:rsidRPr="00F51838" w:rsidRDefault="003B19FC" w:rsidP="0067080C">
      <w:pPr>
        <w:spacing w:line="480" w:lineRule="auto"/>
        <w:jc w:val="center"/>
      </w:pPr>
      <w:r w:rsidRPr="00F51838">
        <w:t>Course</w:t>
      </w:r>
    </w:p>
    <w:p w:rsidR="00643D2F" w:rsidRPr="00F51838" w:rsidRDefault="003B19FC" w:rsidP="0067080C">
      <w:pPr>
        <w:spacing w:line="480" w:lineRule="auto"/>
        <w:jc w:val="center"/>
      </w:pPr>
      <w:r w:rsidRPr="00F51838">
        <w:t>Date</w:t>
      </w:r>
    </w:p>
    <w:p w:rsidR="00643D2F" w:rsidRPr="00F51838" w:rsidRDefault="00643D2F" w:rsidP="0067080C">
      <w:pPr>
        <w:spacing w:line="480" w:lineRule="auto"/>
        <w:jc w:val="center"/>
      </w:pPr>
    </w:p>
    <w:p w:rsidR="00643D2F" w:rsidRPr="00F51838" w:rsidRDefault="00643D2F" w:rsidP="0067080C">
      <w:pPr>
        <w:spacing w:line="480" w:lineRule="auto"/>
      </w:pPr>
    </w:p>
    <w:p w:rsidR="00643D2F" w:rsidRPr="00F51838" w:rsidRDefault="00643D2F" w:rsidP="0067080C">
      <w:pPr>
        <w:spacing w:line="480" w:lineRule="auto"/>
      </w:pPr>
    </w:p>
    <w:p w:rsidR="00643D2F" w:rsidRPr="00F51838" w:rsidRDefault="00643D2F" w:rsidP="0067080C">
      <w:pPr>
        <w:spacing w:line="480" w:lineRule="auto"/>
      </w:pPr>
    </w:p>
    <w:p w:rsidR="00643D2F" w:rsidRPr="00F51838" w:rsidRDefault="00643D2F" w:rsidP="0067080C">
      <w:pPr>
        <w:spacing w:line="480" w:lineRule="auto"/>
      </w:pPr>
    </w:p>
    <w:p w:rsidR="006769F1" w:rsidRDefault="003B19FC">
      <w:r>
        <w:br w:type="page"/>
      </w:r>
    </w:p>
    <w:p w:rsidR="00D65ABF" w:rsidRPr="00D65ABF" w:rsidRDefault="00892CC8" w:rsidP="00D65ABF">
      <w:pPr>
        <w:spacing w:line="480" w:lineRule="auto"/>
        <w:jc w:val="center"/>
        <w:rPr>
          <w:b/>
        </w:rPr>
      </w:pPr>
      <w:r>
        <w:rPr>
          <w:b/>
        </w:rPr>
        <w:lastRenderedPageBreak/>
        <w:t>Quantitative Approach</w:t>
      </w:r>
      <w:bookmarkStart w:id="0" w:name="_GoBack"/>
      <w:bookmarkEnd w:id="0"/>
    </w:p>
    <w:p w:rsidR="00507850" w:rsidRDefault="003B19FC" w:rsidP="00D65ABF">
      <w:pPr>
        <w:spacing w:line="480" w:lineRule="auto"/>
        <w:rPr>
          <w:rFonts w:eastAsia="Calibri"/>
        </w:rPr>
      </w:pPr>
      <w:r>
        <w:rPr>
          <w:rFonts w:eastAsia="Calibri"/>
        </w:rPr>
        <w:t>Lipton, Hamelsky, Kolodner, Steiner, &amp; Stewart, (2000).</w:t>
      </w:r>
      <w:r>
        <w:rPr>
          <w:rFonts w:eastAsia="Calibri"/>
        </w:rPr>
        <w:t xml:space="preserve"> Migraine, quality of life, and depression: a population-based case–control study. </w:t>
      </w:r>
      <w:r>
        <w:rPr>
          <w:rFonts w:eastAsia="Calibri"/>
          <w:i/>
          <w:iCs/>
        </w:rPr>
        <w:t>Neurology</w:t>
      </w:r>
      <w:r>
        <w:rPr>
          <w:rFonts w:eastAsia="Calibri"/>
        </w:rPr>
        <w:t>, </w:t>
      </w:r>
      <w:r>
        <w:rPr>
          <w:rFonts w:eastAsia="Calibri"/>
          <w:i/>
          <w:iCs/>
        </w:rPr>
        <w:t>55</w:t>
      </w:r>
      <w:r>
        <w:rPr>
          <w:rFonts w:eastAsia="Calibri"/>
        </w:rPr>
        <w:t>(5), 629-635.</w:t>
      </w:r>
    </w:p>
    <w:p w:rsidR="007B53D2" w:rsidRPr="00407D02" w:rsidRDefault="003B19FC" w:rsidP="009C42AD">
      <w:pPr>
        <w:spacing w:line="480" w:lineRule="auto"/>
        <w:ind w:left="720"/>
        <w:jc w:val="both"/>
        <w:rPr>
          <w:shd w:val="clear" w:color="auto" w:fill="FFFFFF"/>
        </w:rPr>
      </w:pPr>
      <w:r>
        <w:rPr>
          <w:rFonts w:eastAsia="Calibri"/>
        </w:rPr>
        <w:t xml:space="preserve">The authors, neurologists at </w:t>
      </w:r>
      <w:r w:rsidRPr="007B53D2">
        <w:t>Alber</w:t>
      </w:r>
      <w:r>
        <w:t xml:space="preserve">t Einstein College of Medicine in the USA, </w:t>
      </w:r>
      <w:r w:rsidR="00327179">
        <w:t>employed</w:t>
      </w:r>
      <w:r w:rsidR="00C70303">
        <w:t xml:space="preserve"> data from two population-based studies to test two hypotheses. First is that </w:t>
      </w:r>
      <w:r w:rsidR="00407D02">
        <w:t>migraines</w:t>
      </w:r>
      <w:r w:rsidR="00C70303">
        <w:t xml:space="preserve"> directly affect individuals' quality of life</w:t>
      </w:r>
      <w:r w:rsidR="00327179">
        <w:t>,</w:t>
      </w:r>
      <w:r w:rsidR="00C70303">
        <w:t xml:space="preserve"> and second is that </w:t>
      </w:r>
      <w:r w:rsidR="00407D02">
        <w:t>migraines</w:t>
      </w:r>
      <w:r w:rsidR="00C70303">
        <w:t xml:space="preserve"> directly correlate to depression. The studies were conducted in the United States and the United Kingdom using the correlational research design where </w:t>
      </w:r>
      <w:r w:rsidR="00407D02">
        <w:rPr>
          <w:shd w:val="clear" w:color="auto" w:fill="FFFFFF"/>
        </w:rPr>
        <w:t>a</w:t>
      </w:r>
      <w:r w:rsidR="00C70303" w:rsidRPr="00407D02">
        <w:rPr>
          <w:shd w:val="clear" w:color="auto" w:fill="FFFFFF"/>
        </w:rPr>
        <w:t xml:space="preserve"> clinically </w:t>
      </w:r>
      <w:r w:rsidR="00407D02">
        <w:rPr>
          <w:shd w:val="clear" w:color="auto" w:fill="FFFFFF"/>
        </w:rPr>
        <w:t>proven</w:t>
      </w:r>
      <w:r w:rsidR="00C70303" w:rsidRPr="00407D02">
        <w:rPr>
          <w:shd w:val="clear" w:color="auto" w:fill="FFFFFF"/>
        </w:rPr>
        <w:t>, computer-</w:t>
      </w:r>
      <w:r w:rsidR="00407D02">
        <w:rPr>
          <w:shd w:val="clear" w:color="auto" w:fill="FFFFFF"/>
        </w:rPr>
        <w:t>aided</w:t>
      </w:r>
      <w:r w:rsidR="00C70303" w:rsidRPr="00407D02">
        <w:rPr>
          <w:shd w:val="clear" w:color="auto" w:fill="FFFFFF"/>
        </w:rPr>
        <w:t xml:space="preserve"> </w:t>
      </w:r>
      <w:r w:rsidR="00407D02">
        <w:rPr>
          <w:shd w:val="clear" w:color="auto" w:fill="FFFFFF"/>
        </w:rPr>
        <w:t>phone</w:t>
      </w:r>
      <w:r w:rsidR="00C70303" w:rsidRPr="00407D02">
        <w:rPr>
          <w:shd w:val="clear" w:color="auto" w:fill="FFFFFF"/>
        </w:rPr>
        <w:t xml:space="preserve"> interview was </w:t>
      </w:r>
      <w:r w:rsidR="00407D02">
        <w:rPr>
          <w:shd w:val="clear" w:color="auto" w:fill="FFFFFF"/>
        </w:rPr>
        <w:t xml:space="preserve">conducted. </w:t>
      </w:r>
      <w:r w:rsidR="00C70303" w:rsidRPr="00407D02">
        <w:rPr>
          <w:shd w:val="clear" w:color="auto" w:fill="FFFFFF"/>
        </w:rPr>
        <w:t xml:space="preserve"> </w:t>
      </w:r>
      <w:r w:rsidR="00407D02">
        <w:rPr>
          <w:shd w:val="clear" w:color="auto" w:fill="FFFFFF"/>
        </w:rPr>
        <w:t>The interview was used to</w:t>
      </w:r>
      <w:r w:rsidR="00C70303" w:rsidRPr="00407D02">
        <w:rPr>
          <w:shd w:val="clear" w:color="auto" w:fill="FFFFFF"/>
        </w:rPr>
        <w:t xml:space="preserve"> identify</w:t>
      </w:r>
      <w:r w:rsidR="00407D02">
        <w:rPr>
          <w:shd w:val="clear" w:color="auto" w:fill="FFFFFF"/>
        </w:rPr>
        <w:t xml:space="preserve"> migraine and non-migraine</w:t>
      </w:r>
      <w:r w:rsidR="00C70303" w:rsidRPr="00407D02">
        <w:rPr>
          <w:shd w:val="clear" w:color="auto" w:fill="FFFFFF"/>
        </w:rPr>
        <w:t xml:space="preserve"> individuals, as </w:t>
      </w:r>
      <w:r w:rsidR="00407D02">
        <w:rPr>
          <w:shd w:val="clear" w:color="auto" w:fill="FFFFFF"/>
        </w:rPr>
        <w:t>described</w:t>
      </w:r>
      <w:r w:rsidR="00C70303" w:rsidRPr="00407D02">
        <w:rPr>
          <w:shd w:val="clear" w:color="auto" w:fill="FFFFFF"/>
        </w:rPr>
        <w:t xml:space="preserve"> by the</w:t>
      </w:r>
      <w:r w:rsidR="00407D02">
        <w:rPr>
          <w:shd w:val="clear" w:color="auto" w:fill="FFFFFF"/>
        </w:rPr>
        <w:t xml:space="preserve"> International Headache Society</w:t>
      </w:r>
      <w:r w:rsidR="00C70303" w:rsidRPr="00407D02">
        <w:rPr>
          <w:shd w:val="clear" w:color="auto" w:fill="FFFFFF"/>
        </w:rPr>
        <w:t>. </w:t>
      </w:r>
      <w:r w:rsidR="00C83FEB">
        <w:rPr>
          <w:shd w:val="clear" w:color="auto" w:fill="FFFFFF"/>
        </w:rPr>
        <w:t>The study population comprised 389 migraine individuals</w:t>
      </w:r>
      <w:r w:rsidR="00EA7B69">
        <w:rPr>
          <w:shd w:val="clear" w:color="auto" w:fill="FFFFFF"/>
        </w:rPr>
        <w:t>,</w:t>
      </w:r>
      <w:r w:rsidR="00C83FEB">
        <w:rPr>
          <w:shd w:val="clear" w:color="auto" w:fill="FFFFFF"/>
        </w:rPr>
        <w:t xml:space="preserve"> </w:t>
      </w:r>
      <w:r w:rsidR="00EA7B69">
        <w:rPr>
          <w:shd w:val="clear" w:color="auto" w:fill="FFFFFF"/>
        </w:rPr>
        <w:t>whereby 246 were from the US while 143 were from the UK, and 379 non-migraines, whereby 242 were from the US while 137 were from the UK. Findings from the study indicated that</w:t>
      </w:r>
      <w:r w:rsidR="00786AEB" w:rsidRPr="00407D02">
        <w:rPr>
          <w:rStyle w:val="Strong"/>
          <w:shd w:val="clear" w:color="auto" w:fill="FFFFFF"/>
        </w:rPr>
        <w:t> </w:t>
      </w:r>
      <w:r w:rsidR="00EA7B69">
        <w:rPr>
          <w:shd w:val="clear" w:color="auto" w:fill="FFFFFF"/>
        </w:rPr>
        <w:t>i</w:t>
      </w:r>
      <w:r w:rsidR="00786AEB" w:rsidRPr="00407D02">
        <w:rPr>
          <w:shd w:val="clear" w:color="auto" w:fill="FFFFFF"/>
        </w:rPr>
        <w:t xml:space="preserve">n </w:t>
      </w:r>
      <w:r w:rsidR="00EA7B69">
        <w:rPr>
          <w:shd w:val="clear" w:color="auto" w:fill="FFFFFF"/>
        </w:rPr>
        <w:t xml:space="preserve">both </w:t>
      </w:r>
      <w:r w:rsidR="00786AEB" w:rsidRPr="00407D02">
        <w:rPr>
          <w:shd w:val="clear" w:color="auto" w:fill="FFFFFF"/>
        </w:rPr>
        <w:t xml:space="preserve">the US and UK, </w:t>
      </w:r>
      <w:r w:rsidR="00EA7B69">
        <w:rPr>
          <w:shd w:val="clear" w:color="auto" w:fill="FFFFFF"/>
        </w:rPr>
        <w:t>individuals</w:t>
      </w:r>
      <w:r w:rsidR="00786AEB" w:rsidRPr="00407D02">
        <w:rPr>
          <w:shd w:val="clear" w:color="auto" w:fill="FFFFFF"/>
        </w:rPr>
        <w:t xml:space="preserve"> with migraine </w:t>
      </w:r>
      <w:r w:rsidR="00EA7B69">
        <w:rPr>
          <w:shd w:val="clear" w:color="auto" w:fill="FFFFFF"/>
        </w:rPr>
        <w:t>recorded</w:t>
      </w:r>
      <w:r w:rsidR="00786AEB" w:rsidRPr="00407D02">
        <w:rPr>
          <w:shd w:val="clear" w:color="auto" w:fill="FFFFFF"/>
        </w:rPr>
        <w:t xml:space="preserve"> lower </w:t>
      </w:r>
      <w:r w:rsidR="00EA7B69">
        <w:rPr>
          <w:shd w:val="clear" w:color="auto" w:fill="FFFFFF"/>
        </w:rPr>
        <w:t xml:space="preserve">physical and mental health levels than their non-migraine counterparts. </w:t>
      </w:r>
      <w:r w:rsidR="009C42AD">
        <w:rPr>
          <w:shd w:val="clear" w:color="auto" w:fill="FFFFFF"/>
        </w:rPr>
        <w:t>Additionally, the study maintained significant disparities after manipulations for age, sex, and education. Following the adjustments for age, gender, and education, both migraine and depression continued to considerably and independently correlate to lower mental and physical health levels.</w:t>
      </w:r>
    </w:p>
    <w:p w:rsidR="00610F22" w:rsidRDefault="003B19FC" w:rsidP="00610F22">
      <w:pPr>
        <w:spacing w:line="480" w:lineRule="auto"/>
        <w:rPr>
          <w:rFonts w:eastAsia="Calibri"/>
        </w:rPr>
      </w:pPr>
      <w:r>
        <w:rPr>
          <w:rFonts w:eastAsia="Calibri"/>
        </w:rPr>
        <w:t>Buse</w:t>
      </w:r>
      <w:r w:rsidR="00E867A2">
        <w:rPr>
          <w:rFonts w:eastAsia="Calibri"/>
        </w:rPr>
        <w:t xml:space="preserve"> et al.</w:t>
      </w:r>
      <w:r>
        <w:rPr>
          <w:rFonts w:eastAsia="Calibri"/>
        </w:rPr>
        <w:t xml:space="preserve"> (2019). Life with migraine: effects on relationships, career, and finances from the chronic mi</w:t>
      </w:r>
      <w:r>
        <w:rPr>
          <w:rFonts w:eastAsia="Calibri"/>
        </w:rPr>
        <w:t>graine epidemiology and outcomes (CaMEO) study. </w:t>
      </w:r>
      <w:r>
        <w:rPr>
          <w:rFonts w:eastAsia="Calibri"/>
          <w:i/>
          <w:iCs/>
        </w:rPr>
        <w:t>Headache: The Journal of Head and Face Pain</w:t>
      </w:r>
      <w:r>
        <w:rPr>
          <w:rFonts w:eastAsia="Calibri"/>
        </w:rPr>
        <w:t>, </w:t>
      </w:r>
      <w:r>
        <w:rPr>
          <w:rFonts w:eastAsia="Calibri"/>
          <w:i/>
          <w:iCs/>
        </w:rPr>
        <w:t>59</w:t>
      </w:r>
      <w:r>
        <w:rPr>
          <w:rFonts w:eastAsia="Calibri"/>
        </w:rPr>
        <w:t>(8), 1286-1299.</w:t>
      </w:r>
    </w:p>
    <w:p w:rsidR="00E867A2" w:rsidRPr="00610F22" w:rsidRDefault="003B19FC" w:rsidP="00610F22">
      <w:pPr>
        <w:spacing w:line="480" w:lineRule="auto"/>
        <w:ind w:left="720"/>
        <w:rPr>
          <w:rFonts w:eastAsia="Calibri"/>
        </w:rPr>
      </w:pPr>
      <w:r>
        <w:rPr>
          <w:rFonts w:eastAsia="Calibri"/>
        </w:rPr>
        <w:t xml:space="preserve">The authors, Buse and Fanning, among others, used data obtained from a longitudinal survey study to examine the hypothesis that </w:t>
      </w:r>
      <w:r>
        <w:t>migraine has adve</w:t>
      </w:r>
      <w:r>
        <w:t xml:space="preserve">rse effects on </w:t>
      </w:r>
      <w:r w:rsidR="00E866D4">
        <w:t>vital</w:t>
      </w:r>
      <w:r>
        <w:t xml:space="preserve"> life </w:t>
      </w:r>
      <w:r>
        <w:lastRenderedPageBreak/>
        <w:t>a</w:t>
      </w:r>
      <w:r w:rsidR="00E866D4">
        <w:t>ttributes</w:t>
      </w:r>
      <w:r>
        <w:t xml:space="preserve"> </w:t>
      </w:r>
      <w:r w:rsidR="00E866D4">
        <w:t>like</w:t>
      </w:r>
      <w:r>
        <w:t xml:space="preserve"> relationships, finances, and careers.</w:t>
      </w:r>
      <w:r w:rsidR="00E866D4">
        <w:t xml:space="preserve"> The Chronic Migraine Epidemiology and Outcome (CaMEO) web-based study was conducted between September 2012 and November 2013. </w:t>
      </w:r>
      <w:r w:rsidR="008D4C02">
        <w:t xml:space="preserve">A population of 19,891 respondents was classified into both episodic and chronic migraine and gender for comparison through an interview. According to the respondents' findings, </w:t>
      </w:r>
      <w:r w:rsidR="00594B63">
        <w:t>16.8% of those</w:t>
      </w:r>
      <w:r w:rsidR="008D4C02">
        <w:t xml:space="preserve"> in </w:t>
      </w:r>
      <w:r w:rsidR="00594B63">
        <w:t xml:space="preserve">romantic </w:t>
      </w:r>
      <w:r w:rsidR="008D4C02">
        <w:t xml:space="preserve">relationships </w:t>
      </w:r>
      <w:r w:rsidR="00594B63">
        <w:t xml:space="preserve">and 17.8% of those in relationships but not cohabiting </w:t>
      </w:r>
      <w:r w:rsidR="008D4C02">
        <w:t xml:space="preserve">indicated that </w:t>
      </w:r>
      <w:r w:rsidR="00594B63">
        <w:t xml:space="preserve">migraines affect relationships negatively. 3.2% of those in relationships and cohabiting stated that they chose not to have kids, had fewer kids or stayed longer without having kids due to migraines. 32.7% of respondents reported that migraine affected careers, while 32.1% </w:t>
      </w:r>
      <w:r w:rsidR="00A032F6">
        <w:t>confirmed they were worried about the adverse effects of migraine on their financial security.</w:t>
      </w:r>
    </w:p>
    <w:p w:rsidR="00F34923" w:rsidRDefault="003B19FC" w:rsidP="00D65ABF">
      <w:pPr>
        <w:spacing w:line="480" w:lineRule="auto"/>
        <w:rPr>
          <w:rFonts w:eastAsia="Calibri"/>
        </w:rPr>
      </w:pPr>
      <w:r>
        <w:rPr>
          <w:rFonts w:eastAsia="Calibri"/>
        </w:rPr>
        <w:t>Buse</w:t>
      </w:r>
      <w:r w:rsidR="00A032F6">
        <w:rPr>
          <w:rFonts w:eastAsia="Calibri"/>
        </w:rPr>
        <w:t xml:space="preserve"> et al.</w:t>
      </w:r>
      <w:r>
        <w:rPr>
          <w:rFonts w:eastAsia="Calibri"/>
        </w:rPr>
        <w:t xml:space="preserve"> (2018). Adolescent perspectives on the burden of a parent's migraine: Results from the CaMEO study. </w:t>
      </w:r>
      <w:r>
        <w:rPr>
          <w:rFonts w:eastAsia="Calibri"/>
          <w:i/>
          <w:iCs/>
        </w:rPr>
        <w:t>Headache: The Journal of Head and Face Pain</w:t>
      </w:r>
      <w:r>
        <w:rPr>
          <w:rFonts w:eastAsia="Calibri"/>
        </w:rPr>
        <w:t>, </w:t>
      </w:r>
      <w:r>
        <w:rPr>
          <w:rFonts w:eastAsia="Calibri"/>
          <w:i/>
          <w:iCs/>
        </w:rPr>
        <w:t>58</w:t>
      </w:r>
      <w:r>
        <w:rPr>
          <w:rFonts w:eastAsia="Calibri"/>
        </w:rPr>
        <w:t>(</w:t>
      </w:r>
      <w:r>
        <w:rPr>
          <w:rFonts w:eastAsia="Calibri"/>
        </w:rPr>
        <w:t>4), 512-524.</w:t>
      </w:r>
    </w:p>
    <w:p w:rsidR="00B65E99" w:rsidRPr="004268A6" w:rsidRDefault="003B19FC" w:rsidP="004268A6">
      <w:pPr>
        <w:spacing w:line="480" w:lineRule="auto"/>
        <w:ind w:left="720"/>
        <w:jc w:val="both"/>
        <w:rPr>
          <w:rFonts w:eastAsia="Calibri"/>
        </w:rPr>
      </w:pPr>
      <w:r>
        <w:rPr>
          <w:rFonts w:eastAsia="Calibri"/>
        </w:rPr>
        <w:t xml:space="preserve">Using the </w:t>
      </w:r>
      <w:r>
        <w:t>Chronic Migraine Epidemiology and Outcome (CaMEO) web-based study,</w:t>
      </w:r>
      <w:r>
        <w:rPr>
          <w:rFonts w:eastAsia="Calibri"/>
        </w:rPr>
        <w:t xml:space="preserve"> t</w:t>
      </w:r>
      <w:r w:rsidR="00A032F6">
        <w:rPr>
          <w:rFonts w:eastAsia="Calibri"/>
        </w:rPr>
        <w:t xml:space="preserve">he authors </w:t>
      </w:r>
      <w:r>
        <w:rPr>
          <w:rFonts w:eastAsia="Calibri"/>
        </w:rPr>
        <w:t>of</w:t>
      </w:r>
      <w:r w:rsidR="00A032F6">
        <w:rPr>
          <w:rFonts w:eastAsia="Calibri"/>
        </w:rPr>
        <w:t xml:space="preserve"> this source examine</w:t>
      </w:r>
      <w:r w:rsidR="00610F22">
        <w:rPr>
          <w:rFonts w:eastAsia="Calibri"/>
        </w:rPr>
        <w:t>d</w:t>
      </w:r>
      <w:r w:rsidR="00A032F6">
        <w:rPr>
          <w:rFonts w:eastAsia="Calibri"/>
        </w:rPr>
        <w:t xml:space="preserve"> the hypothesis that parents’ migraine has negative impacts on adolescent family members. The CaMEO </w:t>
      </w:r>
      <w:r w:rsidR="002215B8">
        <w:rPr>
          <w:rFonts w:eastAsia="Calibri"/>
        </w:rPr>
        <w:t xml:space="preserve">study entails a cross-sectional research design used to evaluate migraine symptoms, regularity, seriousness, and incapacity. </w:t>
      </w:r>
      <w:r>
        <w:rPr>
          <w:rFonts w:eastAsia="Calibri"/>
        </w:rPr>
        <w:t>The study applied the adolescent version of Family Burden Module (FBM-A) to assess migraine parents and corresponding adolescent fa</w:t>
      </w:r>
      <w:r>
        <w:rPr>
          <w:rFonts w:eastAsia="Calibri"/>
        </w:rPr>
        <w:t xml:space="preserve">mily members. Using a </w:t>
      </w:r>
      <w:r w:rsidR="00327179">
        <w:rPr>
          <w:rFonts w:eastAsia="Calibri"/>
        </w:rPr>
        <w:t>q</w:t>
      </w:r>
      <w:r>
        <w:rPr>
          <w:rFonts w:eastAsia="Calibri"/>
        </w:rPr>
        <w:t xml:space="preserve">uestionnaire as the data collection instrument for the study, a total of 36 </w:t>
      </w:r>
      <w:r w:rsidR="005A629D">
        <w:rPr>
          <w:rFonts w:eastAsia="Calibri"/>
        </w:rPr>
        <w:t>items</w:t>
      </w:r>
      <w:r>
        <w:rPr>
          <w:rFonts w:eastAsia="Calibri"/>
        </w:rPr>
        <w:t xml:space="preserve"> </w:t>
      </w:r>
      <w:r w:rsidR="005A629D">
        <w:rPr>
          <w:rFonts w:eastAsia="Calibri"/>
        </w:rPr>
        <w:t xml:space="preserve">covering four areas constituted the assessment for depression and anxiety. </w:t>
      </w:r>
      <w:r w:rsidRPr="004268A6">
        <w:rPr>
          <w:shd w:val="clear" w:color="auto" w:fill="FFFFFF"/>
        </w:rPr>
        <w:t>Out of the 1,411 parent-adolescent samples used, 1,243 included parents with</w:t>
      </w:r>
      <w:r w:rsidRPr="004268A6">
        <w:rPr>
          <w:shd w:val="clear" w:color="auto" w:fill="FFFFFF"/>
        </w:rPr>
        <w:t xml:space="preserve"> episodic migraine while 168 included parents with chronic migraine. Based on the 36items covering four domains, parents’ migraine was reported to be a burden through interference with school in 4 </w:t>
      </w:r>
      <w:r w:rsidRPr="004268A6">
        <w:rPr>
          <w:shd w:val="clear" w:color="auto" w:fill="FFFFFF"/>
        </w:rPr>
        <w:lastRenderedPageBreak/>
        <w:t>items, loss of parental support and reverse caregiving in 5</w:t>
      </w:r>
      <w:r w:rsidRPr="004268A6">
        <w:rPr>
          <w:shd w:val="clear" w:color="auto" w:fill="FFFFFF"/>
        </w:rPr>
        <w:t xml:space="preserve"> items, missed activities and events in 14 items, and emotional experience in 13 items. Throughout the four domains, the burden was </w:t>
      </w:r>
      <w:r w:rsidR="004268A6" w:rsidRPr="004268A6">
        <w:rPr>
          <w:shd w:val="clear" w:color="auto" w:fill="FFFFFF"/>
        </w:rPr>
        <w:t>higher among adolescents of chronic migraine parents than in episodic migraine parents. Adolescents of parents with chronic migraines experienced higher levels of moderate to serious anxiety symptoms, while the rates of moderates to severe depression symptoms were equal for both groups of adolescents. Additionally, more adolescents of chronic migraine parents indicated to have migraine in the preceding three months.</w:t>
      </w:r>
    </w:p>
    <w:p w:rsidR="00F34923" w:rsidRDefault="003B19FC" w:rsidP="00D65ABF">
      <w:pPr>
        <w:spacing w:line="480" w:lineRule="auto"/>
        <w:rPr>
          <w:rFonts w:eastAsia="Calibri"/>
        </w:rPr>
      </w:pPr>
      <w:r>
        <w:rPr>
          <w:rFonts w:eastAsia="Calibri"/>
        </w:rPr>
        <w:t xml:space="preserve">Lui, Young, </w:t>
      </w:r>
      <w:r w:rsidR="004268A6">
        <w:rPr>
          <w:rFonts w:eastAsia="Calibri"/>
        </w:rPr>
        <w:t xml:space="preserve">Ebbert, </w:t>
      </w:r>
      <w:r>
        <w:rPr>
          <w:rFonts w:eastAsia="Calibri"/>
        </w:rPr>
        <w:t>Rosedahl, &amp; Philpot, (2020). Loneliness and Migraine Self-Management: A Cross-Sectional Assessment. </w:t>
      </w:r>
      <w:r>
        <w:rPr>
          <w:rFonts w:eastAsia="Calibri"/>
          <w:i/>
          <w:iCs/>
        </w:rPr>
        <w:t>Journal of primary care &amp; community health</w:t>
      </w:r>
      <w:r>
        <w:rPr>
          <w:rFonts w:eastAsia="Calibri"/>
        </w:rPr>
        <w:t>, </w:t>
      </w:r>
      <w:r>
        <w:rPr>
          <w:rFonts w:eastAsia="Calibri"/>
          <w:i/>
          <w:iCs/>
        </w:rPr>
        <w:t>11</w:t>
      </w:r>
      <w:r>
        <w:rPr>
          <w:rFonts w:eastAsia="Calibri"/>
        </w:rPr>
        <w:t>, 2150132720924874.</w:t>
      </w:r>
    </w:p>
    <w:p w:rsidR="004268A6" w:rsidRPr="00D36584" w:rsidRDefault="003B19FC" w:rsidP="00D36584">
      <w:pPr>
        <w:spacing w:line="480" w:lineRule="auto"/>
        <w:ind w:left="720"/>
        <w:jc w:val="both"/>
        <w:rPr>
          <w:rFonts w:eastAsia="Calibri"/>
        </w:rPr>
      </w:pPr>
      <w:r w:rsidRPr="00D36584">
        <w:rPr>
          <w:rFonts w:eastAsia="Calibri"/>
        </w:rPr>
        <w:t>The authors conducted a cross-</w:t>
      </w:r>
      <w:r w:rsidRPr="00D36584">
        <w:rPr>
          <w:rFonts w:eastAsia="Calibri"/>
        </w:rPr>
        <w:t xml:space="preserve">sectional survey </w:t>
      </w:r>
      <w:r w:rsidR="009D5645" w:rsidRPr="00D36584">
        <w:rPr>
          <w:rFonts w:eastAsia="Calibri"/>
        </w:rPr>
        <w:t xml:space="preserve">among </w:t>
      </w:r>
      <w:r w:rsidR="00F54BC2">
        <w:rPr>
          <w:rFonts w:eastAsia="Calibri"/>
        </w:rPr>
        <w:t xml:space="preserve">500 </w:t>
      </w:r>
      <w:r w:rsidR="009D5645" w:rsidRPr="00D36584">
        <w:rPr>
          <w:rFonts w:eastAsia="Calibri"/>
        </w:rPr>
        <w:t>patients to study the hypothesis that loneliness negatively affected migraine patients. The study used the Three-item Loneliness Scale from the University of California, Los Angeles-Revised (UCLA-R), to evaluate for the experience of loneliness in patients. Further, the study used the Migraine Disability Assessment (MIDAS) to measure the extent of migraine-related incapacity.</w:t>
      </w:r>
    </w:p>
    <w:p w:rsidR="00F34923" w:rsidRPr="00D36584" w:rsidRDefault="003B19FC" w:rsidP="00D36584">
      <w:pPr>
        <w:spacing w:line="480" w:lineRule="auto"/>
        <w:ind w:left="720"/>
        <w:jc w:val="both"/>
        <w:rPr>
          <w:shd w:val="clear" w:color="auto" w:fill="FFFFFF"/>
        </w:rPr>
      </w:pPr>
      <w:r>
        <w:rPr>
          <w:shd w:val="clear" w:color="auto" w:fill="FFFFFF"/>
        </w:rPr>
        <w:t>Furthermore, th</w:t>
      </w:r>
      <w:r w:rsidRPr="00D36584">
        <w:rPr>
          <w:shd w:val="clear" w:color="auto" w:fill="FFFFFF"/>
        </w:rPr>
        <w:t>e</w:t>
      </w:r>
      <w:r>
        <w:rPr>
          <w:shd w:val="clear" w:color="auto" w:fill="FFFFFF"/>
        </w:rPr>
        <w:t>y</w:t>
      </w:r>
      <w:r w:rsidRPr="00D36584">
        <w:rPr>
          <w:shd w:val="clear" w:color="auto" w:fill="FFFFFF"/>
        </w:rPr>
        <w:t xml:space="preserve"> evaluated patients for their ability to self-manage their migraines and perceived effect</w:t>
      </w:r>
      <w:r w:rsidRPr="00D36584">
        <w:rPr>
          <w:shd w:val="clear" w:color="auto" w:fill="FFFFFF"/>
        </w:rPr>
        <w:t xml:space="preserve">iveness of treatment. </w:t>
      </w:r>
      <w:r w:rsidR="002A1DCA" w:rsidRPr="00D36584">
        <w:rPr>
          <w:bCs/>
          <w:shd w:val="clear" w:color="auto" w:fill="FFFFFF"/>
        </w:rPr>
        <w:t>A</w:t>
      </w:r>
      <w:r w:rsidR="002A1DCA" w:rsidRPr="00D36584">
        <w:rPr>
          <w:shd w:val="clear" w:color="auto" w:fill="FFFFFF"/>
        </w:rPr>
        <w:t>lmost</w:t>
      </w:r>
      <w:r w:rsidRPr="00D36584">
        <w:rPr>
          <w:shd w:val="clear" w:color="auto" w:fill="FFFFFF"/>
        </w:rPr>
        <w:t xml:space="preserve"> half of </w:t>
      </w:r>
      <w:r w:rsidR="00F54BC2">
        <w:rPr>
          <w:shd w:val="clear" w:color="auto" w:fill="FFFFFF"/>
        </w:rPr>
        <w:t>the respondents</w:t>
      </w:r>
      <w:r w:rsidR="002A1DCA" w:rsidRPr="00D36584">
        <w:rPr>
          <w:shd w:val="clear" w:color="auto" w:fill="FFFFFF"/>
        </w:rPr>
        <w:t xml:space="preserve"> reported at least a degree of loneliness. Statistically, chronic migraine patients were more likely to register feelings of loneliness than episodic migraine patients. Further, p</w:t>
      </w:r>
      <w:r w:rsidRPr="00D36584">
        <w:rPr>
          <w:shd w:val="clear" w:color="auto" w:fill="FFFFFF"/>
        </w:rPr>
        <w:t xml:space="preserve">atients </w:t>
      </w:r>
      <w:r w:rsidR="002A1DCA" w:rsidRPr="00D36584">
        <w:rPr>
          <w:shd w:val="clear" w:color="auto" w:fill="FFFFFF"/>
        </w:rPr>
        <w:t xml:space="preserve">with loneliness problems reported lower chances of </w:t>
      </w:r>
      <w:r w:rsidRPr="00D36584">
        <w:rPr>
          <w:shd w:val="clear" w:color="auto" w:fill="FFFFFF"/>
        </w:rPr>
        <w:t xml:space="preserve">having the capacity to self-manage their migraines </w:t>
      </w:r>
      <w:r w:rsidRPr="00D36584">
        <w:rPr>
          <w:shd w:val="clear" w:color="auto" w:fill="FFFFFF"/>
        </w:rPr>
        <w:lastRenderedPageBreak/>
        <w:t>symptoms and equally lower chances of having the ability to avoid conditions that cause their migraines.</w:t>
      </w:r>
    </w:p>
    <w:p w:rsidR="00F34923" w:rsidRPr="00080676" w:rsidRDefault="003B19FC" w:rsidP="00D65ABF">
      <w:pPr>
        <w:spacing w:line="480" w:lineRule="auto"/>
        <w:rPr>
          <w:rFonts w:eastAsia="Calibri"/>
        </w:rPr>
      </w:pPr>
      <w:r>
        <w:rPr>
          <w:rFonts w:eastAsia="Calibri"/>
        </w:rPr>
        <w:t>Minen</w:t>
      </w:r>
      <w:r w:rsidR="00D36584">
        <w:rPr>
          <w:rFonts w:eastAsia="Calibri"/>
        </w:rPr>
        <w:t xml:space="preserve"> et al.</w:t>
      </w:r>
      <w:r>
        <w:rPr>
          <w:rFonts w:eastAsia="Calibri"/>
        </w:rPr>
        <w:t xml:space="preserve"> (2019). Smartphone-based migraine be</w:t>
      </w:r>
      <w:r>
        <w:rPr>
          <w:rFonts w:eastAsia="Calibri"/>
        </w:rPr>
        <w:t xml:space="preserve">havioral therapy: a single-arm study with </w:t>
      </w:r>
      <w:r w:rsidRPr="00080676">
        <w:rPr>
          <w:rFonts w:eastAsia="Calibri"/>
        </w:rPr>
        <w:t>assessment of mental health predictors. </w:t>
      </w:r>
      <w:r w:rsidRPr="00080676">
        <w:rPr>
          <w:rFonts w:eastAsia="Calibri"/>
          <w:i/>
          <w:iCs/>
        </w:rPr>
        <w:t>NPJ digital medicine</w:t>
      </w:r>
      <w:r w:rsidRPr="00080676">
        <w:rPr>
          <w:rFonts w:eastAsia="Calibri"/>
        </w:rPr>
        <w:t>, </w:t>
      </w:r>
      <w:r w:rsidRPr="00080676">
        <w:rPr>
          <w:rFonts w:eastAsia="Calibri"/>
          <w:i/>
          <w:iCs/>
        </w:rPr>
        <w:t>2</w:t>
      </w:r>
      <w:r w:rsidRPr="00080676">
        <w:rPr>
          <w:rFonts w:eastAsia="Calibri"/>
        </w:rPr>
        <w:t>(1), 1-9.</w:t>
      </w:r>
    </w:p>
    <w:p w:rsidR="00D36584" w:rsidRDefault="003B19FC" w:rsidP="00080676">
      <w:pPr>
        <w:spacing w:line="480" w:lineRule="auto"/>
        <w:ind w:left="720"/>
      </w:pPr>
      <w:r w:rsidRPr="00080676">
        <w:rPr>
          <w:rFonts w:eastAsia="Calibri"/>
        </w:rPr>
        <w:t>In part, the authors from the NYU School of Medicine conducted the study to assess the hypothesis that smartphone-based behavioral therapy wa</w:t>
      </w:r>
      <w:r w:rsidRPr="00080676">
        <w:rPr>
          <w:rFonts w:eastAsia="Calibri"/>
        </w:rPr>
        <w:t>s effective in reducing the occurrence of migraine</w:t>
      </w:r>
      <w:r w:rsidR="00E219BC" w:rsidRPr="00080676">
        <w:rPr>
          <w:rFonts w:eastAsia="Calibri"/>
        </w:rPr>
        <w:t xml:space="preserve">s. </w:t>
      </w:r>
      <w:r w:rsidR="00E219BC" w:rsidRPr="00080676">
        <w:rPr>
          <w:shd w:val="clear" w:color="auto" w:fill="FFFFFF"/>
        </w:rPr>
        <w:t>The</w:t>
      </w:r>
      <w:r w:rsidR="007F0FF3">
        <w:rPr>
          <w:shd w:val="clear" w:color="auto" w:fill="FFFFFF"/>
        </w:rPr>
        <w:t>y developed an app called RELAXaHEAD</w:t>
      </w:r>
      <w:r w:rsidR="00E219BC" w:rsidRPr="00080676">
        <w:rPr>
          <w:shd w:val="clear" w:color="auto" w:fill="FFFFFF"/>
        </w:rPr>
        <w:t xml:space="preserve"> </w:t>
      </w:r>
      <w:r w:rsidR="007F0FF3">
        <w:rPr>
          <w:shd w:val="clear" w:color="auto" w:fill="FFFFFF"/>
        </w:rPr>
        <w:t xml:space="preserve">that </w:t>
      </w:r>
      <w:r w:rsidR="00E219BC" w:rsidRPr="00080676">
        <w:rPr>
          <w:shd w:val="clear" w:color="auto" w:fill="FFFFFF"/>
        </w:rPr>
        <w:t xml:space="preserve">guides patients </w:t>
      </w:r>
      <w:r w:rsidR="007F0FF3">
        <w:rPr>
          <w:shd w:val="clear" w:color="auto" w:fill="FFFFFF"/>
        </w:rPr>
        <w:t>during</w:t>
      </w:r>
      <w:r w:rsidR="00E219BC" w:rsidRPr="00080676">
        <w:rPr>
          <w:shd w:val="clear" w:color="auto" w:fill="FFFFFF"/>
        </w:rPr>
        <w:t xml:space="preserve"> progressive muscle relaxation (PMR)</w:t>
      </w:r>
      <w:r w:rsidR="007F0FF3">
        <w:rPr>
          <w:shd w:val="clear" w:color="auto" w:fill="FFFFFF"/>
        </w:rPr>
        <w:t xml:space="preserve">. PMR is </w:t>
      </w:r>
      <w:r w:rsidR="00E219BC" w:rsidRPr="00080676">
        <w:rPr>
          <w:shd w:val="clear" w:color="auto" w:fill="FFFFFF"/>
        </w:rPr>
        <w:t>a</w:t>
      </w:r>
      <w:r w:rsidR="007F0FF3">
        <w:rPr>
          <w:shd w:val="clear" w:color="auto" w:fill="FFFFFF"/>
        </w:rPr>
        <w:t xml:space="preserve"> </w:t>
      </w:r>
      <w:r w:rsidR="00E219BC" w:rsidRPr="00080676">
        <w:rPr>
          <w:shd w:val="clear" w:color="auto" w:fill="FFFFFF"/>
        </w:rPr>
        <w:t xml:space="preserve">behavioral therapy </w:t>
      </w:r>
      <w:r w:rsidR="007F0FF3">
        <w:rPr>
          <w:shd w:val="clear" w:color="auto" w:fill="FFFFFF"/>
        </w:rPr>
        <w:t xml:space="preserve">exercise </w:t>
      </w:r>
      <w:r w:rsidR="00E219BC" w:rsidRPr="00080676">
        <w:rPr>
          <w:shd w:val="clear" w:color="auto" w:fill="FFFFFF"/>
        </w:rPr>
        <w:t>where patients</w:t>
      </w:r>
      <w:r w:rsidR="007F0FF3">
        <w:rPr>
          <w:shd w:val="clear" w:color="auto" w:fill="FFFFFF"/>
        </w:rPr>
        <w:t xml:space="preserve"> interchangeably</w:t>
      </w:r>
      <w:r w:rsidR="00E219BC" w:rsidRPr="00080676">
        <w:rPr>
          <w:shd w:val="clear" w:color="auto" w:fill="FFFFFF"/>
        </w:rPr>
        <w:t xml:space="preserve"> </w:t>
      </w:r>
      <w:r w:rsidR="001602FA">
        <w:rPr>
          <w:shd w:val="clear" w:color="auto" w:fill="FFFFFF"/>
        </w:rPr>
        <w:t>tense and relax</w:t>
      </w:r>
      <w:r w:rsidR="00E219BC" w:rsidRPr="00080676">
        <w:rPr>
          <w:shd w:val="clear" w:color="auto" w:fill="FFFFFF"/>
        </w:rPr>
        <w:t xml:space="preserve"> different muscle</w:t>
      </w:r>
      <w:r w:rsidR="001602FA">
        <w:rPr>
          <w:shd w:val="clear" w:color="auto" w:fill="FFFFFF"/>
        </w:rPr>
        <w:t>s</w:t>
      </w:r>
      <w:r w:rsidR="00E219BC" w:rsidRPr="00080676">
        <w:rPr>
          <w:shd w:val="clear" w:color="auto" w:fill="FFFFFF"/>
        </w:rPr>
        <w:t xml:space="preserve"> to </w:t>
      </w:r>
      <w:r w:rsidR="001602FA">
        <w:rPr>
          <w:shd w:val="clear" w:color="auto" w:fill="FFFFFF"/>
        </w:rPr>
        <w:t>lower</w:t>
      </w:r>
      <w:r w:rsidR="00E219BC" w:rsidRPr="00080676">
        <w:rPr>
          <w:shd w:val="clear" w:color="auto" w:fill="FFFFFF"/>
        </w:rPr>
        <w:t xml:space="preserve"> stress.</w:t>
      </w:r>
      <w:r w:rsidR="00E219BC" w:rsidRPr="00080676">
        <w:rPr>
          <w:rFonts w:eastAsia="Calibri"/>
        </w:rPr>
        <w:t xml:space="preserve"> </w:t>
      </w:r>
      <w:r w:rsidRPr="00080676">
        <w:rPr>
          <w:rFonts w:eastAsia="Calibri"/>
        </w:rPr>
        <w:t xml:space="preserve">The research employed the longitudinal survey research design </w:t>
      </w:r>
      <w:r w:rsidR="00E219BC" w:rsidRPr="00080676">
        <w:rPr>
          <w:rFonts w:eastAsia="Calibri"/>
        </w:rPr>
        <w:t xml:space="preserve">that used a population of 51 migraine patients at the </w:t>
      </w:r>
      <w:r w:rsidR="00E219BC" w:rsidRPr="00080676">
        <w:rPr>
          <w:shd w:val="clear" w:color="auto" w:fill="FFFFFF"/>
        </w:rPr>
        <w:t>NYU Langone Health as samples. The respondents</w:t>
      </w:r>
      <w:r w:rsidR="00E219BC" w:rsidRPr="00080676">
        <w:rPr>
          <w:rFonts w:eastAsia="Calibri"/>
        </w:rPr>
        <w:t xml:space="preserve"> were smartphone users who had to use the app for 90days </w:t>
      </w:r>
      <w:r w:rsidR="00E219BC" w:rsidRPr="00080676">
        <w:rPr>
          <w:shd w:val="clear" w:color="auto" w:fill="FFFFFF"/>
        </w:rPr>
        <w:t>and</w:t>
      </w:r>
      <w:r w:rsidR="00B9262C" w:rsidRPr="00080676">
        <w:rPr>
          <w:shd w:val="clear" w:color="auto" w:fill="FFFFFF"/>
        </w:rPr>
        <w:t xml:space="preserve"> keep</w:t>
      </w:r>
      <w:r w:rsidR="00E219BC" w:rsidRPr="00080676">
        <w:rPr>
          <w:shd w:val="clear" w:color="auto" w:fill="FFFFFF"/>
        </w:rPr>
        <w:t xml:space="preserve"> daily record</w:t>
      </w:r>
      <w:r w:rsidR="00B9262C" w:rsidRPr="00080676">
        <w:rPr>
          <w:shd w:val="clear" w:color="auto" w:fill="FFFFFF"/>
        </w:rPr>
        <w:t xml:space="preserve">s of how frequent and severe </w:t>
      </w:r>
      <w:r w:rsidR="00E219BC" w:rsidRPr="00080676">
        <w:rPr>
          <w:shd w:val="clear" w:color="auto" w:fill="FFFFFF"/>
        </w:rPr>
        <w:t>their headaches</w:t>
      </w:r>
      <w:r w:rsidR="00B9262C" w:rsidRPr="00080676">
        <w:rPr>
          <w:shd w:val="clear" w:color="auto" w:fill="FFFFFF"/>
        </w:rPr>
        <w:t xml:space="preserve"> were</w:t>
      </w:r>
      <w:r w:rsidR="00E219BC" w:rsidRPr="00080676">
        <w:rPr>
          <w:shd w:val="clear" w:color="auto" w:fill="FFFFFF"/>
        </w:rPr>
        <w:t xml:space="preserve">, while the app </w:t>
      </w:r>
      <w:r w:rsidR="00B9262C" w:rsidRPr="00080676">
        <w:rPr>
          <w:shd w:val="clear" w:color="auto" w:fill="FFFFFF"/>
        </w:rPr>
        <w:t xml:space="preserve">followed up on </w:t>
      </w:r>
      <w:r w:rsidR="00E219BC" w:rsidRPr="00080676">
        <w:rPr>
          <w:shd w:val="clear" w:color="auto" w:fill="FFFFFF"/>
        </w:rPr>
        <w:t>how</w:t>
      </w:r>
      <w:r w:rsidR="00B9262C" w:rsidRPr="00080676">
        <w:rPr>
          <w:shd w:val="clear" w:color="auto" w:fill="FFFFFF"/>
        </w:rPr>
        <w:t xml:space="preserve"> often and for how</w:t>
      </w:r>
      <w:r w:rsidR="00E219BC" w:rsidRPr="00080676">
        <w:rPr>
          <w:shd w:val="clear" w:color="auto" w:fill="FFFFFF"/>
        </w:rPr>
        <w:t xml:space="preserve"> long patients used PMR.</w:t>
      </w:r>
      <w:r w:rsidRPr="00080676">
        <w:rPr>
          <w:rFonts w:eastAsia="Calibri"/>
        </w:rPr>
        <w:t xml:space="preserve"> </w:t>
      </w:r>
      <w:r w:rsidR="00B9262C" w:rsidRPr="00080676">
        <w:rPr>
          <w:rFonts w:eastAsia="Calibri"/>
        </w:rPr>
        <w:t xml:space="preserve">On average, the respondents had 13 migraine days per month. Also, 39% of the respondents reported having anxiety, and 30% having depression. The study results suggested that </w:t>
      </w:r>
      <w:r w:rsidR="00B9262C" w:rsidRPr="00080676">
        <w:t xml:space="preserve">higher users of the PMR tool </w:t>
      </w:r>
      <w:r w:rsidR="00080676" w:rsidRPr="00080676">
        <w:t>felt</w:t>
      </w:r>
      <w:r w:rsidR="00B9262C" w:rsidRPr="00080676">
        <w:t xml:space="preserve"> a </w:t>
      </w:r>
      <w:r w:rsidR="00080676" w:rsidRPr="00080676">
        <w:t>decrease</w:t>
      </w:r>
      <w:r w:rsidR="00B9262C" w:rsidRPr="00080676">
        <w:t xml:space="preserve"> in the number of </w:t>
      </w:r>
      <w:r w:rsidR="00080676" w:rsidRPr="00080676">
        <w:t>migraine</w:t>
      </w:r>
      <w:r w:rsidR="00B9262C" w:rsidRPr="00080676">
        <w:t xml:space="preserve"> days in the second month of therapy. </w:t>
      </w:r>
      <w:r w:rsidR="00080676" w:rsidRPr="00080676">
        <w:t>On the</w:t>
      </w:r>
      <w:r w:rsidR="00B9262C" w:rsidRPr="00080676">
        <w:t xml:space="preserve"> contr</w:t>
      </w:r>
      <w:r w:rsidR="00080676" w:rsidRPr="00080676">
        <w:t>ary</w:t>
      </w:r>
      <w:r w:rsidR="00B9262C" w:rsidRPr="00080676">
        <w:t xml:space="preserve">, lower users of the tool reported a relatively lower reduction of </w:t>
      </w:r>
      <w:r w:rsidR="00080676" w:rsidRPr="00080676">
        <w:t>migraine</w:t>
      </w:r>
      <w:r w:rsidR="00B9262C" w:rsidRPr="00080676">
        <w:t xml:space="preserve"> days</w:t>
      </w:r>
      <w:r w:rsidR="00080676" w:rsidRPr="00080676">
        <w:t>. The researc</w:t>
      </w:r>
      <w:r w:rsidR="00080676">
        <w:t>hers concluded that</w:t>
      </w:r>
      <w:r w:rsidR="00B9262C" w:rsidRPr="00080676">
        <w:t xml:space="preserve"> </w:t>
      </w:r>
      <w:r w:rsidR="00080676">
        <w:t xml:space="preserve">the availability of </w:t>
      </w:r>
      <w:r w:rsidR="00080676" w:rsidRPr="00080676">
        <w:t>smartphone technologies c</w:t>
      </w:r>
      <w:r w:rsidR="00080676">
        <w:t>ould be useful in</w:t>
      </w:r>
      <w:r w:rsidR="00080676" w:rsidRPr="00080676">
        <w:t xml:space="preserve"> teach</w:t>
      </w:r>
      <w:r w:rsidR="00080676">
        <w:t>ing</w:t>
      </w:r>
      <w:r w:rsidR="00080676" w:rsidRPr="00080676">
        <w:t xml:space="preserve"> patients the l</w:t>
      </w:r>
      <w:r w:rsidR="00080676">
        <w:t>asting</w:t>
      </w:r>
      <w:r w:rsidR="00080676" w:rsidRPr="00080676">
        <w:t xml:space="preserve"> skills needed to </w:t>
      </w:r>
      <w:r w:rsidR="00080676">
        <w:t>handle</w:t>
      </w:r>
      <w:r w:rsidR="00080676" w:rsidRPr="00080676">
        <w:t xml:space="preserve"> their migraines. </w:t>
      </w:r>
    </w:p>
    <w:p w:rsidR="00F54BC2" w:rsidRPr="004B3E3D" w:rsidRDefault="003B19FC" w:rsidP="004B3E3D">
      <w:pPr>
        <w:pStyle w:val="NormalWeb"/>
        <w:shd w:val="clear" w:color="auto" w:fill="FFFFFF"/>
        <w:spacing w:before="0" w:beforeAutospacing="0" w:after="360" w:afterAutospacing="0" w:line="480" w:lineRule="auto"/>
      </w:pPr>
      <w:r w:rsidRPr="004B3E3D">
        <w:rPr>
          <w:shd w:val="clear" w:color="auto" w:fill="FFFFFF"/>
        </w:rPr>
        <w:t>According to McCusker  &amp; Gunaydin</w:t>
      </w:r>
      <w:r w:rsidR="00F51F7D">
        <w:rPr>
          <w:shd w:val="clear" w:color="auto" w:fill="FFFFFF"/>
        </w:rPr>
        <w:t xml:space="preserve"> (2015)</w:t>
      </w:r>
      <w:r w:rsidRPr="004B3E3D">
        <w:rPr>
          <w:shd w:val="clear" w:color="auto" w:fill="FFFFFF"/>
        </w:rPr>
        <w:t xml:space="preserve">, quantitative research </w:t>
      </w:r>
      <w:r w:rsidR="00F51F7D">
        <w:rPr>
          <w:shd w:val="clear" w:color="auto" w:fill="FFFFFF"/>
        </w:rPr>
        <w:t>is a</w:t>
      </w:r>
      <w:r w:rsidRPr="004B3E3D">
        <w:rPr>
          <w:shd w:val="clear" w:color="auto" w:fill="FFFFFF"/>
        </w:rPr>
        <w:t xml:space="preserve"> </w:t>
      </w:r>
      <w:r w:rsidR="00F51F7D">
        <w:rPr>
          <w:shd w:val="clear" w:color="auto" w:fill="FFFFFF"/>
        </w:rPr>
        <w:t>method that entails logical</w:t>
      </w:r>
      <w:r w:rsidRPr="004B3E3D">
        <w:rPr>
          <w:shd w:val="clear" w:color="auto" w:fill="FFFFFF"/>
        </w:rPr>
        <w:t xml:space="preserve"> </w:t>
      </w:r>
      <w:r w:rsidR="00F51F7D">
        <w:rPr>
          <w:shd w:val="clear" w:color="auto" w:fill="FFFFFF"/>
        </w:rPr>
        <w:t>investigation of</w:t>
      </w:r>
      <w:r w:rsidRPr="004B3E3D">
        <w:rPr>
          <w:shd w:val="clear" w:color="auto" w:fill="FFFFFF"/>
        </w:rPr>
        <w:t xml:space="preserve"> facts by </w:t>
      </w:r>
      <w:r w:rsidR="00F51F7D">
        <w:rPr>
          <w:shd w:val="clear" w:color="auto" w:fill="FFFFFF"/>
        </w:rPr>
        <w:t>assembling</w:t>
      </w:r>
      <w:r w:rsidRPr="004B3E3D">
        <w:rPr>
          <w:shd w:val="clear" w:color="auto" w:fill="FFFFFF"/>
        </w:rPr>
        <w:t xml:space="preserve"> </w:t>
      </w:r>
      <w:r w:rsidR="00F51F7D">
        <w:rPr>
          <w:shd w:val="clear" w:color="auto" w:fill="FFFFFF"/>
        </w:rPr>
        <w:t>computable</w:t>
      </w:r>
      <w:r w:rsidRPr="004B3E3D">
        <w:rPr>
          <w:shd w:val="clear" w:color="auto" w:fill="FFFFFF"/>
        </w:rPr>
        <w:t xml:space="preserve"> data and </w:t>
      </w:r>
      <w:r w:rsidR="00F51F7D">
        <w:rPr>
          <w:shd w:val="clear" w:color="auto" w:fill="FFFFFF"/>
        </w:rPr>
        <w:t>performing</w:t>
      </w:r>
      <w:r w:rsidRPr="004B3E3D">
        <w:rPr>
          <w:shd w:val="clear" w:color="auto" w:fill="FFFFFF"/>
        </w:rPr>
        <w:t xml:space="preserve"> statistical procedures</w:t>
      </w:r>
      <w:r w:rsidR="00F51F7D">
        <w:rPr>
          <w:shd w:val="clear" w:color="auto" w:fill="FFFFFF"/>
        </w:rPr>
        <w:t xml:space="preserve">. </w:t>
      </w:r>
      <w:r w:rsidRPr="004B3E3D">
        <w:t xml:space="preserve">Qualitative research refers to </w:t>
      </w:r>
      <w:r w:rsidR="00F51F7D">
        <w:t xml:space="preserve">the techniques </w:t>
      </w:r>
      <w:r w:rsidRPr="004B3E3D">
        <w:t xml:space="preserve">of </w:t>
      </w:r>
      <w:r w:rsidR="00F51F7D">
        <w:t>collecting</w:t>
      </w:r>
      <w:r w:rsidRPr="004B3E3D">
        <w:t xml:space="preserve"> data </w:t>
      </w:r>
      <w:r w:rsidR="00F51F7D">
        <w:t>to</w:t>
      </w:r>
      <w:r w:rsidRPr="004B3E3D">
        <w:t xml:space="preserve"> answer the "how" </w:t>
      </w:r>
      <w:r w:rsidRPr="004B3E3D">
        <w:lastRenderedPageBreak/>
        <w:t xml:space="preserve">and "why" </w:t>
      </w:r>
      <w:r w:rsidR="00F51F7D">
        <w:t xml:space="preserve">questions </w:t>
      </w:r>
      <w:r w:rsidRPr="004B3E3D">
        <w:t xml:space="preserve">in a study. Mixed methods research </w:t>
      </w:r>
      <w:r w:rsidR="00F51F7D">
        <w:t>entail</w:t>
      </w:r>
      <w:r w:rsidRPr="004B3E3D">
        <w:t>s in</w:t>
      </w:r>
      <w:r w:rsidR="00F51F7D">
        <w:t>corporati</w:t>
      </w:r>
      <w:r w:rsidRPr="004B3E3D">
        <w:t xml:space="preserve">ng quantitative </w:t>
      </w:r>
      <w:r w:rsidR="00F51F7D">
        <w:t>and qualitative approaches</w:t>
      </w:r>
      <w:r w:rsidRPr="004B3E3D">
        <w:t xml:space="preserve"> to collect</w:t>
      </w:r>
      <w:r w:rsidR="00F51F7D">
        <w:t xml:space="preserve"> data</w:t>
      </w:r>
      <w:r w:rsidRPr="004B3E3D">
        <w:t>, analyze</w:t>
      </w:r>
      <w:r w:rsidR="00F51F7D">
        <w:t xml:space="preserve"> it</w:t>
      </w:r>
      <w:r w:rsidRPr="004B3E3D">
        <w:t xml:space="preserve">, and draw findings to </w:t>
      </w:r>
      <w:r w:rsidR="00F51F7D">
        <w:t>it</w:t>
      </w:r>
      <w:r w:rsidRPr="004B3E3D">
        <w:t>.</w:t>
      </w:r>
    </w:p>
    <w:p w:rsidR="00C860C0" w:rsidRDefault="003B19FC">
      <w:r>
        <w:br w:type="page"/>
      </w:r>
    </w:p>
    <w:p w:rsidR="00C860C0" w:rsidRDefault="003B19FC" w:rsidP="00C860C0">
      <w:pPr>
        <w:spacing w:line="480" w:lineRule="auto"/>
        <w:ind w:hanging="720"/>
        <w:jc w:val="center"/>
        <w:rPr>
          <w:rFonts w:eastAsia="Calibri"/>
        </w:rPr>
      </w:pPr>
      <w:r>
        <w:rPr>
          <w:rFonts w:eastAsia="Calibri"/>
        </w:rPr>
        <w:lastRenderedPageBreak/>
        <w:t>References</w:t>
      </w:r>
    </w:p>
    <w:p w:rsidR="00C860C0" w:rsidRDefault="003B19FC" w:rsidP="00C860C0">
      <w:pPr>
        <w:spacing w:line="480" w:lineRule="auto"/>
        <w:ind w:left="720" w:hanging="720"/>
        <w:rPr>
          <w:rFonts w:eastAsia="Calibri"/>
        </w:rPr>
      </w:pPr>
      <w:r>
        <w:rPr>
          <w:rFonts w:eastAsia="Calibri"/>
        </w:rPr>
        <w:t>Buse, D. C., Fanning,</w:t>
      </w:r>
      <w:r>
        <w:rPr>
          <w:rFonts w:eastAsia="Calibri"/>
        </w:rPr>
        <w:t xml:space="preserve"> K. M., Reed, M. L., Murray, S., Dumas, P. K., Adams, A. M., &amp; Lipton, R. B. (2019). Life with migraine: effects on relationships, career, and finances from the chronic migraine epidemiology and outcomes (CaMEO) study. </w:t>
      </w:r>
      <w:r>
        <w:rPr>
          <w:rFonts w:eastAsia="Calibri"/>
          <w:i/>
          <w:iCs/>
        </w:rPr>
        <w:t>Headache: The Journal of Head and Fac</w:t>
      </w:r>
      <w:r>
        <w:rPr>
          <w:rFonts w:eastAsia="Calibri"/>
          <w:i/>
          <w:iCs/>
        </w:rPr>
        <w:t>e Pain</w:t>
      </w:r>
      <w:r>
        <w:rPr>
          <w:rFonts w:eastAsia="Calibri"/>
        </w:rPr>
        <w:t>, </w:t>
      </w:r>
      <w:r>
        <w:rPr>
          <w:rFonts w:eastAsia="Calibri"/>
          <w:i/>
          <w:iCs/>
        </w:rPr>
        <w:t>59</w:t>
      </w:r>
      <w:r>
        <w:rPr>
          <w:rFonts w:eastAsia="Calibri"/>
        </w:rPr>
        <w:t>(8), 1286-1299.</w:t>
      </w:r>
    </w:p>
    <w:p w:rsidR="00C860C0" w:rsidRDefault="003B19FC" w:rsidP="00C860C0">
      <w:pPr>
        <w:spacing w:line="480" w:lineRule="auto"/>
        <w:ind w:left="720" w:hanging="720"/>
        <w:rPr>
          <w:rFonts w:eastAsia="Calibri"/>
        </w:rPr>
      </w:pPr>
      <w:r>
        <w:rPr>
          <w:rFonts w:eastAsia="Calibri"/>
        </w:rPr>
        <w:t>Buse, D. C., Powers, S. W., Gelfand, A. A., VanderPluym, J. H., Fanning, K. M., Reed, M. L., ... &amp; Lipton, R. B. (2018). Adolescent perspectives on the burden of a parent's migraine: Results from the CaMEO study. </w:t>
      </w:r>
      <w:r>
        <w:rPr>
          <w:rFonts w:eastAsia="Calibri"/>
          <w:i/>
          <w:iCs/>
        </w:rPr>
        <w:t>Headache: The Jou</w:t>
      </w:r>
      <w:r>
        <w:rPr>
          <w:rFonts w:eastAsia="Calibri"/>
          <w:i/>
          <w:iCs/>
        </w:rPr>
        <w:t>rnal of Head and Face Pain</w:t>
      </w:r>
      <w:r>
        <w:rPr>
          <w:rFonts w:eastAsia="Calibri"/>
        </w:rPr>
        <w:t>, </w:t>
      </w:r>
      <w:r>
        <w:rPr>
          <w:rFonts w:eastAsia="Calibri"/>
          <w:i/>
          <w:iCs/>
        </w:rPr>
        <w:t>58</w:t>
      </w:r>
      <w:r>
        <w:rPr>
          <w:rFonts w:eastAsia="Calibri"/>
        </w:rPr>
        <w:t>(4), 512-524.</w:t>
      </w:r>
    </w:p>
    <w:p w:rsidR="00C860C0" w:rsidRDefault="003B19FC" w:rsidP="00C860C0">
      <w:pPr>
        <w:spacing w:line="480" w:lineRule="auto"/>
        <w:ind w:left="720" w:hanging="720"/>
        <w:rPr>
          <w:rFonts w:eastAsia="Calibri"/>
        </w:rPr>
      </w:pPr>
      <w:r>
        <w:rPr>
          <w:rFonts w:eastAsia="Calibri"/>
        </w:rPr>
        <w:t>Creswell, J. W.   (2018).   </w:t>
      </w:r>
      <w:r>
        <w:rPr>
          <w:rFonts w:eastAsia="Calibri"/>
          <w:i/>
          <w:iCs/>
        </w:rPr>
        <w:t>Research design: Qualitative, quantitative, and mixed methods approaches</w:t>
      </w:r>
      <w:r>
        <w:rPr>
          <w:rFonts w:eastAsia="Calibri"/>
        </w:rPr>
        <w:t>.   (5th ed.).   Sage.</w:t>
      </w:r>
    </w:p>
    <w:p w:rsidR="00C860C0" w:rsidRDefault="003B19FC" w:rsidP="00C860C0">
      <w:pPr>
        <w:spacing w:line="480" w:lineRule="auto"/>
        <w:ind w:left="720" w:hanging="720"/>
        <w:rPr>
          <w:rFonts w:eastAsia="Calibri"/>
        </w:rPr>
      </w:pPr>
      <w:r>
        <w:rPr>
          <w:rFonts w:eastAsia="Calibri"/>
        </w:rPr>
        <w:t>Lipton, R. B., Hamelsky, S. W., Kolodner, K. B., Steiner, T. J., &amp; Stewart, W. F. (2000).</w:t>
      </w:r>
      <w:r>
        <w:rPr>
          <w:rFonts w:eastAsia="Calibri"/>
        </w:rPr>
        <w:t xml:space="preserve"> Migraine, quality of life, and depression: a population-based case–control study. </w:t>
      </w:r>
      <w:r>
        <w:rPr>
          <w:rFonts w:eastAsia="Calibri"/>
          <w:i/>
          <w:iCs/>
        </w:rPr>
        <w:t>Neurology</w:t>
      </w:r>
      <w:r>
        <w:rPr>
          <w:rFonts w:eastAsia="Calibri"/>
        </w:rPr>
        <w:t>, </w:t>
      </w:r>
      <w:r>
        <w:rPr>
          <w:rFonts w:eastAsia="Calibri"/>
          <w:i/>
          <w:iCs/>
        </w:rPr>
        <w:t>55</w:t>
      </w:r>
      <w:r>
        <w:rPr>
          <w:rFonts w:eastAsia="Calibri"/>
        </w:rPr>
        <w:t>(5), 629-635.</w:t>
      </w:r>
    </w:p>
    <w:p w:rsidR="00C860C0" w:rsidRDefault="003B19FC" w:rsidP="00C860C0">
      <w:pPr>
        <w:spacing w:line="480" w:lineRule="auto"/>
        <w:ind w:left="720" w:hanging="720"/>
        <w:rPr>
          <w:rFonts w:eastAsia="Calibri"/>
        </w:rPr>
      </w:pPr>
      <w:r>
        <w:rPr>
          <w:rFonts w:eastAsia="Calibri"/>
        </w:rPr>
        <w:t>Lui, J. Z., Young, N. P., Ebbert, J. O., Rosedahl, J. K., &amp; Philpot, L. M. (2020). Loneliness and Migraine Self-Management: A Cross-Sectional Asse</w:t>
      </w:r>
      <w:r>
        <w:rPr>
          <w:rFonts w:eastAsia="Calibri"/>
        </w:rPr>
        <w:t>ssment. </w:t>
      </w:r>
      <w:r>
        <w:rPr>
          <w:rFonts w:eastAsia="Calibri"/>
          <w:i/>
          <w:iCs/>
        </w:rPr>
        <w:t>Journal of primary care &amp; community health</w:t>
      </w:r>
      <w:r>
        <w:rPr>
          <w:rFonts w:eastAsia="Calibri"/>
        </w:rPr>
        <w:t>, </w:t>
      </w:r>
      <w:r>
        <w:rPr>
          <w:rFonts w:eastAsia="Calibri"/>
          <w:i/>
          <w:iCs/>
        </w:rPr>
        <w:t>11</w:t>
      </w:r>
      <w:r>
        <w:rPr>
          <w:rFonts w:eastAsia="Calibri"/>
        </w:rPr>
        <w:t>, 2150132720924874.</w:t>
      </w:r>
    </w:p>
    <w:p w:rsidR="00C860C0" w:rsidRDefault="003B19FC" w:rsidP="00C860C0">
      <w:pPr>
        <w:spacing w:line="480" w:lineRule="auto"/>
        <w:ind w:left="720" w:hanging="720"/>
        <w:rPr>
          <w:rFonts w:eastAsia="Calibri"/>
        </w:rPr>
      </w:pPr>
      <w:r w:rsidRPr="00251098">
        <w:rPr>
          <w:shd w:val="clear" w:color="auto" w:fill="FFFFFF"/>
        </w:rPr>
        <w:t>McCusker, K., &amp; Gunaydin, S. (2015). Research using qualitative, quantitative or mixed methods and choice based on the research. </w:t>
      </w:r>
      <w:r w:rsidRPr="00251098">
        <w:rPr>
          <w:i/>
          <w:iCs/>
          <w:shd w:val="clear" w:color="auto" w:fill="FFFFFF"/>
        </w:rPr>
        <w:t>Perfusion</w:t>
      </w:r>
      <w:r w:rsidRPr="00251098">
        <w:rPr>
          <w:shd w:val="clear" w:color="auto" w:fill="FFFFFF"/>
        </w:rPr>
        <w:t>, </w:t>
      </w:r>
      <w:r w:rsidRPr="00251098">
        <w:rPr>
          <w:i/>
          <w:iCs/>
          <w:shd w:val="clear" w:color="auto" w:fill="FFFFFF"/>
        </w:rPr>
        <w:t>30</w:t>
      </w:r>
      <w:r w:rsidRPr="00251098">
        <w:rPr>
          <w:shd w:val="clear" w:color="auto" w:fill="FFFFFF"/>
        </w:rPr>
        <w:t>(7), 537-542.</w:t>
      </w:r>
    </w:p>
    <w:p w:rsidR="00C860C0" w:rsidRDefault="003B19FC" w:rsidP="00C860C0">
      <w:pPr>
        <w:spacing w:line="480" w:lineRule="auto"/>
        <w:ind w:left="720" w:hanging="720"/>
        <w:rPr>
          <w:rFonts w:eastAsia="Calibri"/>
        </w:rPr>
      </w:pPr>
      <w:r>
        <w:rPr>
          <w:rFonts w:eastAsia="Calibri"/>
        </w:rPr>
        <w:t>Minen, M. T., Adhikari, S.</w:t>
      </w:r>
      <w:r>
        <w:rPr>
          <w:rFonts w:eastAsia="Calibri"/>
        </w:rPr>
        <w:t>, Seng, E. K., Berk, T., Jinich, S., Powers, S. W., &amp; Lipton, R. B. (2019). Smartphone-based migraine behavioral therapy: a single-arm study with assessment of mental health predictors. </w:t>
      </w:r>
      <w:r>
        <w:rPr>
          <w:rFonts w:eastAsia="Calibri"/>
          <w:i/>
          <w:iCs/>
        </w:rPr>
        <w:t>NPJ digital medicine</w:t>
      </w:r>
      <w:r>
        <w:rPr>
          <w:rFonts w:eastAsia="Calibri"/>
        </w:rPr>
        <w:t>, </w:t>
      </w:r>
      <w:r>
        <w:rPr>
          <w:rFonts w:eastAsia="Calibri"/>
          <w:i/>
          <w:iCs/>
        </w:rPr>
        <w:t>2</w:t>
      </w:r>
      <w:r>
        <w:rPr>
          <w:rFonts w:eastAsia="Calibri"/>
        </w:rPr>
        <w:t>(1), 1-9.</w:t>
      </w:r>
    </w:p>
    <w:p w:rsidR="00C860C0" w:rsidRPr="00251098" w:rsidRDefault="00C860C0" w:rsidP="00C860C0">
      <w:pPr>
        <w:spacing w:line="480" w:lineRule="auto"/>
        <w:ind w:left="720"/>
      </w:pPr>
    </w:p>
    <w:p w:rsidR="004B3E3D" w:rsidRDefault="003B19FC">
      <w:r>
        <w:lastRenderedPageBreak/>
        <w:br w:type="page"/>
      </w:r>
    </w:p>
    <w:p w:rsidR="004B3E3D" w:rsidRPr="00080676" w:rsidRDefault="003B19FC" w:rsidP="004B3E3D">
      <w:pPr>
        <w:spacing w:line="480" w:lineRule="auto"/>
        <w:ind w:left="720"/>
        <w:rPr>
          <w:rFonts w:eastAsia="Calibri"/>
        </w:rPr>
      </w:pPr>
      <w:r>
        <w:rPr>
          <w:rFonts w:ascii="Arial" w:hAnsi="Arial" w:cs="Arial"/>
          <w:color w:val="222222"/>
          <w:sz w:val="20"/>
          <w:szCs w:val="20"/>
          <w:shd w:val="clear" w:color="auto" w:fill="FFFFFF"/>
        </w:rPr>
        <w:lastRenderedPageBreak/>
        <w:t>McCusker, K., &amp; Gunaydin, S. (2015</w:t>
      </w:r>
      <w:r>
        <w:rPr>
          <w:rFonts w:ascii="Arial" w:hAnsi="Arial" w:cs="Arial"/>
          <w:color w:val="222222"/>
          <w:sz w:val="20"/>
          <w:szCs w:val="20"/>
          <w:shd w:val="clear" w:color="auto" w:fill="FFFFFF"/>
        </w:rPr>
        <w:t>). Research using qualitative, quantitative or mixed methods and choice based on the research. </w:t>
      </w:r>
      <w:r>
        <w:rPr>
          <w:rFonts w:ascii="Arial" w:hAnsi="Arial" w:cs="Arial"/>
          <w:i/>
          <w:iCs/>
          <w:color w:val="222222"/>
          <w:sz w:val="20"/>
          <w:szCs w:val="20"/>
          <w:shd w:val="clear" w:color="auto" w:fill="FFFFFF"/>
        </w:rPr>
        <w:t>Perfusion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30</w:t>
      </w:r>
      <w:r>
        <w:rPr>
          <w:rFonts w:ascii="Arial" w:hAnsi="Arial" w:cs="Arial"/>
          <w:color w:val="222222"/>
          <w:sz w:val="20"/>
          <w:szCs w:val="20"/>
          <w:shd w:val="clear" w:color="auto" w:fill="FFFFFF"/>
        </w:rPr>
        <w:t>(7), 537-542.</w:t>
      </w:r>
    </w:p>
    <w:p w:rsidR="004B3E3D" w:rsidRPr="009A2EA6" w:rsidRDefault="004B3E3D" w:rsidP="00F54BC2">
      <w:pPr>
        <w:pStyle w:val="NormalWeb"/>
        <w:shd w:val="clear" w:color="auto" w:fill="FFFFFF"/>
        <w:spacing w:before="0" w:beforeAutospacing="0" w:after="360" w:afterAutospacing="0" w:line="480" w:lineRule="auto"/>
      </w:pPr>
    </w:p>
    <w:p w:rsidR="00F54BC2" w:rsidRDefault="00F54BC2" w:rsidP="00080676">
      <w:pPr>
        <w:spacing w:line="480" w:lineRule="auto"/>
        <w:ind w:left="720"/>
      </w:pPr>
    </w:p>
    <w:p w:rsidR="005F3F28" w:rsidRPr="00080676" w:rsidRDefault="005F3F28" w:rsidP="00080676">
      <w:pPr>
        <w:spacing w:line="480" w:lineRule="auto"/>
        <w:ind w:left="720"/>
        <w:rPr>
          <w:rFonts w:eastAsia="Calibri"/>
        </w:rPr>
      </w:pPr>
    </w:p>
    <w:p w:rsidR="00F34923" w:rsidRPr="00080676" w:rsidRDefault="00F34923" w:rsidP="00080676">
      <w:pPr>
        <w:spacing w:line="480" w:lineRule="auto"/>
        <w:ind w:left="720" w:hanging="720"/>
      </w:pPr>
    </w:p>
    <w:p w:rsidR="00191808" w:rsidRPr="003150C4" w:rsidRDefault="00191808" w:rsidP="002D6EA2">
      <w:pPr>
        <w:spacing w:line="480" w:lineRule="auto"/>
        <w:ind w:firstLine="720"/>
        <w:rPr>
          <w:color w:val="000000" w:themeColor="text1"/>
        </w:rPr>
      </w:pPr>
    </w:p>
    <w:sectPr w:rsidR="00191808" w:rsidRPr="003150C4">
      <w:head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9FC" w:rsidRDefault="003B19FC">
      <w:r>
        <w:separator/>
      </w:r>
    </w:p>
  </w:endnote>
  <w:endnote w:type="continuationSeparator" w:id="0">
    <w:p w:rsidR="003B19FC" w:rsidRDefault="003B1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9FC" w:rsidRDefault="003B19FC">
      <w:r>
        <w:separator/>
      </w:r>
    </w:p>
  </w:footnote>
  <w:footnote w:type="continuationSeparator" w:id="0">
    <w:p w:rsidR="003B19FC" w:rsidRDefault="003B19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124746"/>
      <w:docPartObj>
        <w:docPartGallery w:val="Page Numbers (Top of Page)"/>
        <w:docPartUnique/>
      </w:docPartObj>
    </w:sdtPr>
    <w:sdtEndPr>
      <w:rPr>
        <w:noProof/>
      </w:rPr>
    </w:sdtEndPr>
    <w:sdtContent>
      <w:p w:rsidR="00643D2F" w:rsidRDefault="003B19FC">
        <w:pPr>
          <w:pStyle w:val="Header"/>
          <w:jc w:val="right"/>
        </w:pPr>
        <w:r>
          <w:fldChar w:fldCharType="begin"/>
        </w:r>
        <w:r>
          <w:instrText xml:space="preserve"> PAGE   \* MERGEFORMAT </w:instrText>
        </w:r>
        <w:r>
          <w:fldChar w:fldCharType="separate"/>
        </w:r>
        <w:r w:rsidR="00892CC8">
          <w:rPr>
            <w:noProof/>
          </w:rPr>
          <w:t>1</w:t>
        </w:r>
        <w:r>
          <w:rPr>
            <w:noProof/>
          </w:rPr>
          <w:fldChar w:fldCharType="end"/>
        </w:r>
      </w:p>
    </w:sdtContent>
  </w:sdt>
  <w:p w:rsidR="00643D2F" w:rsidRDefault="00643D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4257"/>
    <w:multiLevelType w:val="hybridMultilevel"/>
    <w:tmpl w:val="728CD446"/>
    <w:lvl w:ilvl="0" w:tplc="882694EC">
      <w:start w:val="1"/>
      <w:numFmt w:val="bullet"/>
      <w:lvlText w:val=""/>
      <w:lvlJc w:val="left"/>
      <w:pPr>
        <w:ind w:left="720" w:hanging="360"/>
      </w:pPr>
      <w:rPr>
        <w:rFonts w:ascii="Symbol" w:hAnsi="Symbol" w:hint="default"/>
      </w:rPr>
    </w:lvl>
    <w:lvl w:ilvl="1" w:tplc="C03C461C" w:tentative="1">
      <w:start w:val="1"/>
      <w:numFmt w:val="lowerLetter"/>
      <w:lvlText w:val="%2."/>
      <w:lvlJc w:val="left"/>
      <w:pPr>
        <w:ind w:left="1440" w:hanging="360"/>
      </w:pPr>
    </w:lvl>
    <w:lvl w:ilvl="2" w:tplc="2F7E744C" w:tentative="1">
      <w:start w:val="1"/>
      <w:numFmt w:val="lowerRoman"/>
      <w:lvlText w:val="%3."/>
      <w:lvlJc w:val="right"/>
      <w:pPr>
        <w:ind w:left="2160" w:hanging="180"/>
      </w:pPr>
    </w:lvl>
    <w:lvl w:ilvl="3" w:tplc="F4EA4878" w:tentative="1">
      <w:start w:val="1"/>
      <w:numFmt w:val="decimal"/>
      <w:lvlText w:val="%4."/>
      <w:lvlJc w:val="left"/>
      <w:pPr>
        <w:ind w:left="2880" w:hanging="360"/>
      </w:pPr>
    </w:lvl>
    <w:lvl w:ilvl="4" w:tplc="A6C6686E" w:tentative="1">
      <w:start w:val="1"/>
      <w:numFmt w:val="lowerLetter"/>
      <w:lvlText w:val="%5."/>
      <w:lvlJc w:val="left"/>
      <w:pPr>
        <w:ind w:left="3600" w:hanging="360"/>
      </w:pPr>
    </w:lvl>
    <w:lvl w:ilvl="5" w:tplc="ADCAA9F0" w:tentative="1">
      <w:start w:val="1"/>
      <w:numFmt w:val="lowerRoman"/>
      <w:lvlText w:val="%6."/>
      <w:lvlJc w:val="right"/>
      <w:pPr>
        <w:ind w:left="4320" w:hanging="180"/>
      </w:pPr>
    </w:lvl>
    <w:lvl w:ilvl="6" w:tplc="0EFE6F3A" w:tentative="1">
      <w:start w:val="1"/>
      <w:numFmt w:val="decimal"/>
      <w:lvlText w:val="%7."/>
      <w:lvlJc w:val="left"/>
      <w:pPr>
        <w:ind w:left="5040" w:hanging="360"/>
      </w:pPr>
    </w:lvl>
    <w:lvl w:ilvl="7" w:tplc="A1D88AB2" w:tentative="1">
      <w:start w:val="1"/>
      <w:numFmt w:val="lowerLetter"/>
      <w:lvlText w:val="%8."/>
      <w:lvlJc w:val="left"/>
      <w:pPr>
        <w:ind w:left="5760" w:hanging="360"/>
      </w:pPr>
    </w:lvl>
    <w:lvl w:ilvl="8" w:tplc="5F4E98FA" w:tentative="1">
      <w:start w:val="1"/>
      <w:numFmt w:val="lowerRoman"/>
      <w:lvlText w:val="%9."/>
      <w:lvlJc w:val="right"/>
      <w:pPr>
        <w:ind w:left="6480" w:hanging="180"/>
      </w:pPr>
    </w:lvl>
  </w:abstractNum>
  <w:abstractNum w:abstractNumId="1">
    <w:nsid w:val="04B53194"/>
    <w:multiLevelType w:val="hybridMultilevel"/>
    <w:tmpl w:val="4D60DD7A"/>
    <w:lvl w:ilvl="0" w:tplc="B156A544">
      <w:start w:val="1"/>
      <w:numFmt w:val="decimal"/>
      <w:lvlText w:val="%1."/>
      <w:lvlJc w:val="left"/>
      <w:pPr>
        <w:ind w:left="720" w:hanging="360"/>
      </w:pPr>
      <w:rPr>
        <w:b/>
      </w:rPr>
    </w:lvl>
    <w:lvl w:ilvl="1" w:tplc="C4463E54" w:tentative="1">
      <w:start w:val="1"/>
      <w:numFmt w:val="lowerLetter"/>
      <w:lvlText w:val="%2."/>
      <w:lvlJc w:val="left"/>
      <w:pPr>
        <w:ind w:left="1440" w:hanging="360"/>
      </w:pPr>
    </w:lvl>
    <w:lvl w:ilvl="2" w:tplc="AE00E8B0" w:tentative="1">
      <w:start w:val="1"/>
      <w:numFmt w:val="lowerRoman"/>
      <w:lvlText w:val="%3."/>
      <w:lvlJc w:val="right"/>
      <w:pPr>
        <w:ind w:left="2160" w:hanging="180"/>
      </w:pPr>
    </w:lvl>
    <w:lvl w:ilvl="3" w:tplc="6B6C7322" w:tentative="1">
      <w:start w:val="1"/>
      <w:numFmt w:val="decimal"/>
      <w:lvlText w:val="%4."/>
      <w:lvlJc w:val="left"/>
      <w:pPr>
        <w:ind w:left="2880" w:hanging="360"/>
      </w:pPr>
    </w:lvl>
    <w:lvl w:ilvl="4" w:tplc="601C6C70" w:tentative="1">
      <w:start w:val="1"/>
      <w:numFmt w:val="lowerLetter"/>
      <w:lvlText w:val="%5."/>
      <w:lvlJc w:val="left"/>
      <w:pPr>
        <w:ind w:left="3600" w:hanging="360"/>
      </w:pPr>
    </w:lvl>
    <w:lvl w:ilvl="5" w:tplc="8C564D44" w:tentative="1">
      <w:start w:val="1"/>
      <w:numFmt w:val="lowerRoman"/>
      <w:lvlText w:val="%6."/>
      <w:lvlJc w:val="right"/>
      <w:pPr>
        <w:ind w:left="4320" w:hanging="180"/>
      </w:pPr>
    </w:lvl>
    <w:lvl w:ilvl="6" w:tplc="786A2074" w:tentative="1">
      <w:start w:val="1"/>
      <w:numFmt w:val="decimal"/>
      <w:lvlText w:val="%7."/>
      <w:lvlJc w:val="left"/>
      <w:pPr>
        <w:ind w:left="5040" w:hanging="360"/>
      </w:pPr>
    </w:lvl>
    <w:lvl w:ilvl="7" w:tplc="653E6B48" w:tentative="1">
      <w:start w:val="1"/>
      <w:numFmt w:val="lowerLetter"/>
      <w:lvlText w:val="%8."/>
      <w:lvlJc w:val="left"/>
      <w:pPr>
        <w:ind w:left="5760" w:hanging="360"/>
      </w:pPr>
    </w:lvl>
    <w:lvl w:ilvl="8" w:tplc="158E5BC0" w:tentative="1">
      <w:start w:val="1"/>
      <w:numFmt w:val="lowerRoman"/>
      <w:lvlText w:val="%9."/>
      <w:lvlJc w:val="right"/>
      <w:pPr>
        <w:ind w:left="6480" w:hanging="180"/>
      </w:pPr>
    </w:lvl>
  </w:abstractNum>
  <w:abstractNum w:abstractNumId="2">
    <w:nsid w:val="087F1D57"/>
    <w:multiLevelType w:val="hybridMultilevel"/>
    <w:tmpl w:val="6EA8C0E0"/>
    <w:lvl w:ilvl="0" w:tplc="ED36ED9A">
      <w:start w:val="1"/>
      <w:numFmt w:val="decimal"/>
      <w:lvlText w:val="%1."/>
      <w:lvlJc w:val="left"/>
      <w:pPr>
        <w:ind w:left="720" w:hanging="360"/>
      </w:pPr>
    </w:lvl>
    <w:lvl w:ilvl="1" w:tplc="CD40B2E4" w:tentative="1">
      <w:start w:val="1"/>
      <w:numFmt w:val="lowerLetter"/>
      <w:lvlText w:val="%2."/>
      <w:lvlJc w:val="left"/>
      <w:pPr>
        <w:ind w:left="1440" w:hanging="360"/>
      </w:pPr>
    </w:lvl>
    <w:lvl w:ilvl="2" w:tplc="56F6A9A6" w:tentative="1">
      <w:start w:val="1"/>
      <w:numFmt w:val="lowerRoman"/>
      <w:lvlText w:val="%3."/>
      <w:lvlJc w:val="right"/>
      <w:pPr>
        <w:ind w:left="2160" w:hanging="180"/>
      </w:pPr>
    </w:lvl>
    <w:lvl w:ilvl="3" w:tplc="E454FC2A" w:tentative="1">
      <w:start w:val="1"/>
      <w:numFmt w:val="decimal"/>
      <w:lvlText w:val="%4."/>
      <w:lvlJc w:val="left"/>
      <w:pPr>
        <w:ind w:left="2880" w:hanging="360"/>
      </w:pPr>
    </w:lvl>
    <w:lvl w:ilvl="4" w:tplc="71F42AFA" w:tentative="1">
      <w:start w:val="1"/>
      <w:numFmt w:val="lowerLetter"/>
      <w:lvlText w:val="%5."/>
      <w:lvlJc w:val="left"/>
      <w:pPr>
        <w:ind w:left="3600" w:hanging="360"/>
      </w:pPr>
    </w:lvl>
    <w:lvl w:ilvl="5" w:tplc="00F4FFC6" w:tentative="1">
      <w:start w:val="1"/>
      <w:numFmt w:val="lowerRoman"/>
      <w:lvlText w:val="%6."/>
      <w:lvlJc w:val="right"/>
      <w:pPr>
        <w:ind w:left="4320" w:hanging="180"/>
      </w:pPr>
    </w:lvl>
    <w:lvl w:ilvl="6" w:tplc="ED2E9406" w:tentative="1">
      <w:start w:val="1"/>
      <w:numFmt w:val="decimal"/>
      <w:lvlText w:val="%7."/>
      <w:lvlJc w:val="left"/>
      <w:pPr>
        <w:ind w:left="5040" w:hanging="360"/>
      </w:pPr>
    </w:lvl>
    <w:lvl w:ilvl="7" w:tplc="103C0F90" w:tentative="1">
      <w:start w:val="1"/>
      <w:numFmt w:val="lowerLetter"/>
      <w:lvlText w:val="%8."/>
      <w:lvlJc w:val="left"/>
      <w:pPr>
        <w:ind w:left="5760" w:hanging="360"/>
      </w:pPr>
    </w:lvl>
    <w:lvl w:ilvl="8" w:tplc="859C5738" w:tentative="1">
      <w:start w:val="1"/>
      <w:numFmt w:val="lowerRoman"/>
      <w:lvlText w:val="%9."/>
      <w:lvlJc w:val="right"/>
      <w:pPr>
        <w:ind w:left="6480" w:hanging="180"/>
      </w:pPr>
    </w:lvl>
  </w:abstractNum>
  <w:abstractNum w:abstractNumId="3">
    <w:nsid w:val="09E66E7F"/>
    <w:multiLevelType w:val="hybridMultilevel"/>
    <w:tmpl w:val="B650BF6C"/>
    <w:lvl w:ilvl="0" w:tplc="C27A43B6">
      <w:start w:val="1"/>
      <w:numFmt w:val="decimal"/>
      <w:lvlText w:val="%1."/>
      <w:lvlJc w:val="left"/>
      <w:pPr>
        <w:ind w:left="780" w:hanging="360"/>
      </w:pPr>
    </w:lvl>
    <w:lvl w:ilvl="1" w:tplc="05CA80E8" w:tentative="1">
      <w:start w:val="1"/>
      <w:numFmt w:val="lowerLetter"/>
      <w:lvlText w:val="%2."/>
      <w:lvlJc w:val="left"/>
      <w:pPr>
        <w:ind w:left="1500" w:hanging="360"/>
      </w:pPr>
    </w:lvl>
    <w:lvl w:ilvl="2" w:tplc="B8F89084" w:tentative="1">
      <w:start w:val="1"/>
      <w:numFmt w:val="lowerRoman"/>
      <w:lvlText w:val="%3."/>
      <w:lvlJc w:val="right"/>
      <w:pPr>
        <w:ind w:left="2220" w:hanging="180"/>
      </w:pPr>
    </w:lvl>
    <w:lvl w:ilvl="3" w:tplc="AF48D084" w:tentative="1">
      <w:start w:val="1"/>
      <w:numFmt w:val="decimal"/>
      <w:lvlText w:val="%4."/>
      <w:lvlJc w:val="left"/>
      <w:pPr>
        <w:ind w:left="2940" w:hanging="360"/>
      </w:pPr>
    </w:lvl>
    <w:lvl w:ilvl="4" w:tplc="08A63DC0" w:tentative="1">
      <w:start w:val="1"/>
      <w:numFmt w:val="lowerLetter"/>
      <w:lvlText w:val="%5."/>
      <w:lvlJc w:val="left"/>
      <w:pPr>
        <w:ind w:left="3660" w:hanging="360"/>
      </w:pPr>
    </w:lvl>
    <w:lvl w:ilvl="5" w:tplc="7122970A" w:tentative="1">
      <w:start w:val="1"/>
      <w:numFmt w:val="lowerRoman"/>
      <w:lvlText w:val="%6."/>
      <w:lvlJc w:val="right"/>
      <w:pPr>
        <w:ind w:left="4380" w:hanging="180"/>
      </w:pPr>
    </w:lvl>
    <w:lvl w:ilvl="6" w:tplc="060A21B2" w:tentative="1">
      <w:start w:val="1"/>
      <w:numFmt w:val="decimal"/>
      <w:lvlText w:val="%7."/>
      <w:lvlJc w:val="left"/>
      <w:pPr>
        <w:ind w:left="5100" w:hanging="360"/>
      </w:pPr>
    </w:lvl>
    <w:lvl w:ilvl="7" w:tplc="2E5853CA" w:tentative="1">
      <w:start w:val="1"/>
      <w:numFmt w:val="lowerLetter"/>
      <w:lvlText w:val="%8."/>
      <w:lvlJc w:val="left"/>
      <w:pPr>
        <w:ind w:left="5820" w:hanging="360"/>
      </w:pPr>
    </w:lvl>
    <w:lvl w:ilvl="8" w:tplc="DD0A7B2A" w:tentative="1">
      <w:start w:val="1"/>
      <w:numFmt w:val="lowerRoman"/>
      <w:lvlText w:val="%9."/>
      <w:lvlJc w:val="right"/>
      <w:pPr>
        <w:ind w:left="6540" w:hanging="180"/>
      </w:pPr>
    </w:lvl>
  </w:abstractNum>
  <w:abstractNum w:abstractNumId="4">
    <w:nsid w:val="0E477DB2"/>
    <w:multiLevelType w:val="multilevel"/>
    <w:tmpl w:val="D30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32059A"/>
    <w:multiLevelType w:val="multilevel"/>
    <w:tmpl w:val="165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6D5CB4"/>
    <w:multiLevelType w:val="hybridMultilevel"/>
    <w:tmpl w:val="6656691A"/>
    <w:lvl w:ilvl="0" w:tplc="0E948BA4">
      <w:start w:val="1"/>
      <w:numFmt w:val="lowerLetter"/>
      <w:lvlText w:val="%1)"/>
      <w:lvlJc w:val="left"/>
      <w:pPr>
        <w:ind w:left="1440" w:hanging="360"/>
      </w:pPr>
    </w:lvl>
    <w:lvl w:ilvl="1" w:tplc="810E9BD4" w:tentative="1">
      <w:start w:val="1"/>
      <w:numFmt w:val="lowerLetter"/>
      <w:lvlText w:val="%2."/>
      <w:lvlJc w:val="left"/>
      <w:pPr>
        <w:ind w:left="2160" w:hanging="360"/>
      </w:pPr>
    </w:lvl>
    <w:lvl w:ilvl="2" w:tplc="7F5EDDDA" w:tentative="1">
      <w:start w:val="1"/>
      <w:numFmt w:val="lowerRoman"/>
      <w:lvlText w:val="%3."/>
      <w:lvlJc w:val="right"/>
      <w:pPr>
        <w:ind w:left="2880" w:hanging="180"/>
      </w:pPr>
    </w:lvl>
    <w:lvl w:ilvl="3" w:tplc="B96CD224" w:tentative="1">
      <w:start w:val="1"/>
      <w:numFmt w:val="decimal"/>
      <w:lvlText w:val="%4."/>
      <w:lvlJc w:val="left"/>
      <w:pPr>
        <w:ind w:left="3600" w:hanging="360"/>
      </w:pPr>
    </w:lvl>
    <w:lvl w:ilvl="4" w:tplc="31C26A64" w:tentative="1">
      <w:start w:val="1"/>
      <w:numFmt w:val="lowerLetter"/>
      <w:lvlText w:val="%5."/>
      <w:lvlJc w:val="left"/>
      <w:pPr>
        <w:ind w:left="4320" w:hanging="360"/>
      </w:pPr>
    </w:lvl>
    <w:lvl w:ilvl="5" w:tplc="0AA4B9CC" w:tentative="1">
      <w:start w:val="1"/>
      <w:numFmt w:val="lowerRoman"/>
      <w:lvlText w:val="%6."/>
      <w:lvlJc w:val="right"/>
      <w:pPr>
        <w:ind w:left="5040" w:hanging="180"/>
      </w:pPr>
    </w:lvl>
    <w:lvl w:ilvl="6" w:tplc="40205EE8" w:tentative="1">
      <w:start w:val="1"/>
      <w:numFmt w:val="decimal"/>
      <w:lvlText w:val="%7."/>
      <w:lvlJc w:val="left"/>
      <w:pPr>
        <w:ind w:left="5760" w:hanging="360"/>
      </w:pPr>
    </w:lvl>
    <w:lvl w:ilvl="7" w:tplc="67D8326A" w:tentative="1">
      <w:start w:val="1"/>
      <w:numFmt w:val="lowerLetter"/>
      <w:lvlText w:val="%8."/>
      <w:lvlJc w:val="left"/>
      <w:pPr>
        <w:ind w:left="6480" w:hanging="360"/>
      </w:pPr>
    </w:lvl>
    <w:lvl w:ilvl="8" w:tplc="759E9944" w:tentative="1">
      <w:start w:val="1"/>
      <w:numFmt w:val="lowerRoman"/>
      <w:lvlText w:val="%9."/>
      <w:lvlJc w:val="right"/>
      <w:pPr>
        <w:ind w:left="7200" w:hanging="180"/>
      </w:pPr>
    </w:lvl>
  </w:abstractNum>
  <w:abstractNum w:abstractNumId="7">
    <w:nsid w:val="185703E1"/>
    <w:multiLevelType w:val="hybridMultilevel"/>
    <w:tmpl w:val="EBB8AC56"/>
    <w:lvl w:ilvl="0" w:tplc="57E697F4">
      <w:start w:val="1"/>
      <w:numFmt w:val="decimal"/>
      <w:lvlText w:val="%1."/>
      <w:lvlJc w:val="left"/>
      <w:pPr>
        <w:ind w:left="1440" w:hanging="360"/>
      </w:pPr>
    </w:lvl>
    <w:lvl w:ilvl="1" w:tplc="021A1632" w:tentative="1">
      <w:start w:val="1"/>
      <w:numFmt w:val="lowerLetter"/>
      <w:lvlText w:val="%2."/>
      <w:lvlJc w:val="left"/>
      <w:pPr>
        <w:ind w:left="2160" w:hanging="360"/>
      </w:pPr>
    </w:lvl>
    <w:lvl w:ilvl="2" w:tplc="E0DA8A72" w:tentative="1">
      <w:start w:val="1"/>
      <w:numFmt w:val="lowerRoman"/>
      <w:lvlText w:val="%3."/>
      <w:lvlJc w:val="right"/>
      <w:pPr>
        <w:ind w:left="2880" w:hanging="180"/>
      </w:pPr>
    </w:lvl>
    <w:lvl w:ilvl="3" w:tplc="E2AA407C" w:tentative="1">
      <w:start w:val="1"/>
      <w:numFmt w:val="decimal"/>
      <w:lvlText w:val="%4."/>
      <w:lvlJc w:val="left"/>
      <w:pPr>
        <w:ind w:left="3600" w:hanging="360"/>
      </w:pPr>
    </w:lvl>
    <w:lvl w:ilvl="4" w:tplc="296A3A88" w:tentative="1">
      <w:start w:val="1"/>
      <w:numFmt w:val="lowerLetter"/>
      <w:lvlText w:val="%5."/>
      <w:lvlJc w:val="left"/>
      <w:pPr>
        <w:ind w:left="4320" w:hanging="360"/>
      </w:pPr>
    </w:lvl>
    <w:lvl w:ilvl="5" w:tplc="BBA65386" w:tentative="1">
      <w:start w:val="1"/>
      <w:numFmt w:val="lowerRoman"/>
      <w:lvlText w:val="%6."/>
      <w:lvlJc w:val="right"/>
      <w:pPr>
        <w:ind w:left="5040" w:hanging="180"/>
      </w:pPr>
    </w:lvl>
    <w:lvl w:ilvl="6" w:tplc="8C34101C" w:tentative="1">
      <w:start w:val="1"/>
      <w:numFmt w:val="decimal"/>
      <w:lvlText w:val="%7."/>
      <w:lvlJc w:val="left"/>
      <w:pPr>
        <w:ind w:left="5760" w:hanging="360"/>
      </w:pPr>
    </w:lvl>
    <w:lvl w:ilvl="7" w:tplc="43882BAA" w:tentative="1">
      <w:start w:val="1"/>
      <w:numFmt w:val="lowerLetter"/>
      <w:lvlText w:val="%8."/>
      <w:lvlJc w:val="left"/>
      <w:pPr>
        <w:ind w:left="6480" w:hanging="360"/>
      </w:pPr>
    </w:lvl>
    <w:lvl w:ilvl="8" w:tplc="8E5C0624" w:tentative="1">
      <w:start w:val="1"/>
      <w:numFmt w:val="lowerRoman"/>
      <w:lvlText w:val="%9."/>
      <w:lvlJc w:val="right"/>
      <w:pPr>
        <w:ind w:left="7200" w:hanging="180"/>
      </w:pPr>
    </w:lvl>
  </w:abstractNum>
  <w:abstractNum w:abstractNumId="8">
    <w:nsid w:val="1C134055"/>
    <w:multiLevelType w:val="multilevel"/>
    <w:tmpl w:val="81D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640875"/>
    <w:multiLevelType w:val="hybridMultilevel"/>
    <w:tmpl w:val="E66EB460"/>
    <w:lvl w:ilvl="0" w:tplc="A86EF5B2">
      <w:start w:val="1"/>
      <w:numFmt w:val="bullet"/>
      <w:lvlText w:val=""/>
      <w:lvlJc w:val="left"/>
      <w:pPr>
        <w:ind w:left="1080" w:hanging="360"/>
      </w:pPr>
      <w:rPr>
        <w:rFonts w:ascii="Symbol" w:hAnsi="Symbol" w:hint="default"/>
      </w:rPr>
    </w:lvl>
    <w:lvl w:ilvl="1" w:tplc="595E0684" w:tentative="1">
      <w:start w:val="1"/>
      <w:numFmt w:val="bullet"/>
      <w:lvlText w:val="o"/>
      <w:lvlJc w:val="left"/>
      <w:pPr>
        <w:ind w:left="1800" w:hanging="360"/>
      </w:pPr>
      <w:rPr>
        <w:rFonts w:ascii="Courier New" w:hAnsi="Courier New" w:cs="Courier New" w:hint="default"/>
      </w:rPr>
    </w:lvl>
    <w:lvl w:ilvl="2" w:tplc="73366DC4" w:tentative="1">
      <w:start w:val="1"/>
      <w:numFmt w:val="bullet"/>
      <w:lvlText w:val=""/>
      <w:lvlJc w:val="left"/>
      <w:pPr>
        <w:ind w:left="2520" w:hanging="360"/>
      </w:pPr>
      <w:rPr>
        <w:rFonts w:ascii="Wingdings" w:hAnsi="Wingdings" w:hint="default"/>
      </w:rPr>
    </w:lvl>
    <w:lvl w:ilvl="3" w:tplc="975AC31C" w:tentative="1">
      <w:start w:val="1"/>
      <w:numFmt w:val="bullet"/>
      <w:lvlText w:val=""/>
      <w:lvlJc w:val="left"/>
      <w:pPr>
        <w:ind w:left="3240" w:hanging="360"/>
      </w:pPr>
      <w:rPr>
        <w:rFonts w:ascii="Symbol" w:hAnsi="Symbol" w:hint="default"/>
      </w:rPr>
    </w:lvl>
    <w:lvl w:ilvl="4" w:tplc="99D403DC" w:tentative="1">
      <w:start w:val="1"/>
      <w:numFmt w:val="bullet"/>
      <w:lvlText w:val="o"/>
      <w:lvlJc w:val="left"/>
      <w:pPr>
        <w:ind w:left="3960" w:hanging="360"/>
      </w:pPr>
      <w:rPr>
        <w:rFonts w:ascii="Courier New" w:hAnsi="Courier New" w:cs="Courier New" w:hint="default"/>
      </w:rPr>
    </w:lvl>
    <w:lvl w:ilvl="5" w:tplc="58029C98" w:tentative="1">
      <w:start w:val="1"/>
      <w:numFmt w:val="bullet"/>
      <w:lvlText w:val=""/>
      <w:lvlJc w:val="left"/>
      <w:pPr>
        <w:ind w:left="4680" w:hanging="360"/>
      </w:pPr>
      <w:rPr>
        <w:rFonts w:ascii="Wingdings" w:hAnsi="Wingdings" w:hint="default"/>
      </w:rPr>
    </w:lvl>
    <w:lvl w:ilvl="6" w:tplc="DDD6FBD2" w:tentative="1">
      <w:start w:val="1"/>
      <w:numFmt w:val="bullet"/>
      <w:lvlText w:val=""/>
      <w:lvlJc w:val="left"/>
      <w:pPr>
        <w:ind w:left="5400" w:hanging="360"/>
      </w:pPr>
      <w:rPr>
        <w:rFonts w:ascii="Symbol" w:hAnsi="Symbol" w:hint="default"/>
      </w:rPr>
    </w:lvl>
    <w:lvl w:ilvl="7" w:tplc="4BECFEC6" w:tentative="1">
      <w:start w:val="1"/>
      <w:numFmt w:val="bullet"/>
      <w:lvlText w:val="o"/>
      <w:lvlJc w:val="left"/>
      <w:pPr>
        <w:ind w:left="6120" w:hanging="360"/>
      </w:pPr>
      <w:rPr>
        <w:rFonts w:ascii="Courier New" w:hAnsi="Courier New" w:cs="Courier New" w:hint="default"/>
      </w:rPr>
    </w:lvl>
    <w:lvl w:ilvl="8" w:tplc="87623B22" w:tentative="1">
      <w:start w:val="1"/>
      <w:numFmt w:val="bullet"/>
      <w:lvlText w:val=""/>
      <w:lvlJc w:val="left"/>
      <w:pPr>
        <w:ind w:left="6840" w:hanging="360"/>
      </w:pPr>
      <w:rPr>
        <w:rFonts w:ascii="Wingdings" w:hAnsi="Wingdings" w:hint="default"/>
      </w:rPr>
    </w:lvl>
  </w:abstractNum>
  <w:abstractNum w:abstractNumId="10">
    <w:nsid w:val="230E058B"/>
    <w:multiLevelType w:val="hybridMultilevel"/>
    <w:tmpl w:val="86109C78"/>
    <w:lvl w:ilvl="0" w:tplc="C0668F28">
      <w:start w:val="1"/>
      <w:numFmt w:val="lowerLetter"/>
      <w:lvlText w:val="%1)"/>
      <w:lvlJc w:val="left"/>
      <w:pPr>
        <w:ind w:left="720" w:hanging="360"/>
      </w:pPr>
    </w:lvl>
    <w:lvl w:ilvl="1" w:tplc="69181634" w:tentative="1">
      <w:start w:val="1"/>
      <w:numFmt w:val="lowerLetter"/>
      <w:lvlText w:val="%2."/>
      <w:lvlJc w:val="left"/>
      <w:pPr>
        <w:ind w:left="1440" w:hanging="360"/>
      </w:pPr>
    </w:lvl>
    <w:lvl w:ilvl="2" w:tplc="402C246C" w:tentative="1">
      <w:start w:val="1"/>
      <w:numFmt w:val="lowerRoman"/>
      <w:lvlText w:val="%3."/>
      <w:lvlJc w:val="right"/>
      <w:pPr>
        <w:ind w:left="2160" w:hanging="180"/>
      </w:pPr>
    </w:lvl>
    <w:lvl w:ilvl="3" w:tplc="C68A328C" w:tentative="1">
      <w:start w:val="1"/>
      <w:numFmt w:val="decimal"/>
      <w:lvlText w:val="%4."/>
      <w:lvlJc w:val="left"/>
      <w:pPr>
        <w:ind w:left="2880" w:hanging="360"/>
      </w:pPr>
    </w:lvl>
    <w:lvl w:ilvl="4" w:tplc="9738BD54" w:tentative="1">
      <w:start w:val="1"/>
      <w:numFmt w:val="lowerLetter"/>
      <w:lvlText w:val="%5."/>
      <w:lvlJc w:val="left"/>
      <w:pPr>
        <w:ind w:left="3600" w:hanging="360"/>
      </w:pPr>
    </w:lvl>
    <w:lvl w:ilvl="5" w:tplc="B09A7F52" w:tentative="1">
      <w:start w:val="1"/>
      <w:numFmt w:val="lowerRoman"/>
      <w:lvlText w:val="%6."/>
      <w:lvlJc w:val="right"/>
      <w:pPr>
        <w:ind w:left="4320" w:hanging="180"/>
      </w:pPr>
    </w:lvl>
    <w:lvl w:ilvl="6" w:tplc="E910D16C" w:tentative="1">
      <w:start w:val="1"/>
      <w:numFmt w:val="decimal"/>
      <w:lvlText w:val="%7."/>
      <w:lvlJc w:val="left"/>
      <w:pPr>
        <w:ind w:left="5040" w:hanging="360"/>
      </w:pPr>
    </w:lvl>
    <w:lvl w:ilvl="7" w:tplc="B9ACA8BC" w:tentative="1">
      <w:start w:val="1"/>
      <w:numFmt w:val="lowerLetter"/>
      <w:lvlText w:val="%8."/>
      <w:lvlJc w:val="left"/>
      <w:pPr>
        <w:ind w:left="5760" w:hanging="360"/>
      </w:pPr>
    </w:lvl>
    <w:lvl w:ilvl="8" w:tplc="9F842B90" w:tentative="1">
      <w:start w:val="1"/>
      <w:numFmt w:val="lowerRoman"/>
      <w:lvlText w:val="%9."/>
      <w:lvlJc w:val="right"/>
      <w:pPr>
        <w:ind w:left="6480" w:hanging="180"/>
      </w:pPr>
    </w:lvl>
  </w:abstractNum>
  <w:abstractNum w:abstractNumId="11">
    <w:nsid w:val="2B481676"/>
    <w:multiLevelType w:val="multilevel"/>
    <w:tmpl w:val="CC9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1C5C7E"/>
    <w:multiLevelType w:val="hybridMultilevel"/>
    <w:tmpl w:val="342C0AC4"/>
    <w:lvl w:ilvl="0" w:tplc="C618124C">
      <w:start w:val="1"/>
      <w:numFmt w:val="lowerLetter"/>
      <w:lvlText w:val="%1)"/>
      <w:lvlJc w:val="left"/>
      <w:pPr>
        <w:ind w:left="720" w:hanging="360"/>
      </w:pPr>
    </w:lvl>
    <w:lvl w:ilvl="1" w:tplc="6ED438B6" w:tentative="1">
      <w:start w:val="1"/>
      <w:numFmt w:val="lowerLetter"/>
      <w:lvlText w:val="%2."/>
      <w:lvlJc w:val="left"/>
      <w:pPr>
        <w:ind w:left="1440" w:hanging="360"/>
      </w:pPr>
    </w:lvl>
    <w:lvl w:ilvl="2" w:tplc="1228C444" w:tentative="1">
      <w:start w:val="1"/>
      <w:numFmt w:val="lowerRoman"/>
      <w:lvlText w:val="%3."/>
      <w:lvlJc w:val="right"/>
      <w:pPr>
        <w:ind w:left="2160" w:hanging="180"/>
      </w:pPr>
    </w:lvl>
    <w:lvl w:ilvl="3" w:tplc="D7CE9D18" w:tentative="1">
      <w:start w:val="1"/>
      <w:numFmt w:val="decimal"/>
      <w:lvlText w:val="%4."/>
      <w:lvlJc w:val="left"/>
      <w:pPr>
        <w:ind w:left="2880" w:hanging="360"/>
      </w:pPr>
    </w:lvl>
    <w:lvl w:ilvl="4" w:tplc="3E4C7240" w:tentative="1">
      <w:start w:val="1"/>
      <w:numFmt w:val="lowerLetter"/>
      <w:lvlText w:val="%5."/>
      <w:lvlJc w:val="left"/>
      <w:pPr>
        <w:ind w:left="3600" w:hanging="360"/>
      </w:pPr>
    </w:lvl>
    <w:lvl w:ilvl="5" w:tplc="A0DEF89E" w:tentative="1">
      <w:start w:val="1"/>
      <w:numFmt w:val="lowerRoman"/>
      <w:lvlText w:val="%6."/>
      <w:lvlJc w:val="right"/>
      <w:pPr>
        <w:ind w:left="4320" w:hanging="180"/>
      </w:pPr>
    </w:lvl>
    <w:lvl w:ilvl="6" w:tplc="6B621BF2" w:tentative="1">
      <w:start w:val="1"/>
      <w:numFmt w:val="decimal"/>
      <w:lvlText w:val="%7."/>
      <w:lvlJc w:val="left"/>
      <w:pPr>
        <w:ind w:left="5040" w:hanging="360"/>
      </w:pPr>
    </w:lvl>
    <w:lvl w:ilvl="7" w:tplc="7C8A2ADA" w:tentative="1">
      <w:start w:val="1"/>
      <w:numFmt w:val="lowerLetter"/>
      <w:lvlText w:val="%8."/>
      <w:lvlJc w:val="left"/>
      <w:pPr>
        <w:ind w:left="5760" w:hanging="360"/>
      </w:pPr>
    </w:lvl>
    <w:lvl w:ilvl="8" w:tplc="48206E1E" w:tentative="1">
      <w:start w:val="1"/>
      <w:numFmt w:val="lowerRoman"/>
      <w:lvlText w:val="%9."/>
      <w:lvlJc w:val="right"/>
      <w:pPr>
        <w:ind w:left="6480" w:hanging="180"/>
      </w:pPr>
    </w:lvl>
  </w:abstractNum>
  <w:abstractNum w:abstractNumId="13">
    <w:nsid w:val="35AC497E"/>
    <w:multiLevelType w:val="multilevel"/>
    <w:tmpl w:val="77A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C95781"/>
    <w:multiLevelType w:val="hybridMultilevel"/>
    <w:tmpl w:val="510EF63C"/>
    <w:lvl w:ilvl="0" w:tplc="CA20E8F8">
      <w:start w:val="1"/>
      <w:numFmt w:val="upperRoman"/>
      <w:lvlText w:val="%1."/>
      <w:lvlJc w:val="right"/>
      <w:pPr>
        <w:ind w:left="1350" w:hanging="360"/>
      </w:pPr>
    </w:lvl>
    <w:lvl w:ilvl="1" w:tplc="100056D8" w:tentative="1">
      <w:start w:val="1"/>
      <w:numFmt w:val="lowerLetter"/>
      <w:lvlText w:val="%2."/>
      <w:lvlJc w:val="left"/>
      <w:pPr>
        <w:ind w:left="2070" w:hanging="360"/>
      </w:pPr>
    </w:lvl>
    <w:lvl w:ilvl="2" w:tplc="323C8808" w:tentative="1">
      <w:start w:val="1"/>
      <w:numFmt w:val="lowerRoman"/>
      <w:lvlText w:val="%3."/>
      <w:lvlJc w:val="right"/>
      <w:pPr>
        <w:ind w:left="2790" w:hanging="180"/>
      </w:pPr>
    </w:lvl>
    <w:lvl w:ilvl="3" w:tplc="08D04EA2" w:tentative="1">
      <w:start w:val="1"/>
      <w:numFmt w:val="decimal"/>
      <w:lvlText w:val="%4."/>
      <w:lvlJc w:val="left"/>
      <w:pPr>
        <w:ind w:left="3510" w:hanging="360"/>
      </w:pPr>
    </w:lvl>
    <w:lvl w:ilvl="4" w:tplc="ED2650BA" w:tentative="1">
      <w:start w:val="1"/>
      <w:numFmt w:val="lowerLetter"/>
      <w:lvlText w:val="%5."/>
      <w:lvlJc w:val="left"/>
      <w:pPr>
        <w:ind w:left="4230" w:hanging="360"/>
      </w:pPr>
    </w:lvl>
    <w:lvl w:ilvl="5" w:tplc="6D0269A2" w:tentative="1">
      <w:start w:val="1"/>
      <w:numFmt w:val="lowerRoman"/>
      <w:lvlText w:val="%6."/>
      <w:lvlJc w:val="right"/>
      <w:pPr>
        <w:ind w:left="4950" w:hanging="180"/>
      </w:pPr>
    </w:lvl>
    <w:lvl w:ilvl="6" w:tplc="DF44EA00" w:tentative="1">
      <w:start w:val="1"/>
      <w:numFmt w:val="decimal"/>
      <w:lvlText w:val="%7."/>
      <w:lvlJc w:val="left"/>
      <w:pPr>
        <w:ind w:left="5670" w:hanging="360"/>
      </w:pPr>
    </w:lvl>
    <w:lvl w:ilvl="7" w:tplc="C7627652" w:tentative="1">
      <w:start w:val="1"/>
      <w:numFmt w:val="lowerLetter"/>
      <w:lvlText w:val="%8."/>
      <w:lvlJc w:val="left"/>
      <w:pPr>
        <w:ind w:left="6390" w:hanging="360"/>
      </w:pPr>
    </w:lvl>
    <w:lvl w:ilvl="8" w:tplc="9AB80002" w:tentative="1">
      <w:start w:val="1"/>
      <w:numFmt w:val="lowerRoman"/>
      <w:lvlText w:val="%9."/>
      <w:lvlJc w:val="right"/>
      <w:pPr>
        <w:ind w:left="7110" w:hanging="180"/>
      </w:pPr>
    </w:lvl>
  </w:abstractNum>
  <w:abstractNum w:abstractNumId="15">
    <w:nsid w:val="3D634BDF"/>
    <w:multiLevelType w:val="multilevel"/>
    <w:tmpl w:val="D9E4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192EA3"/>
    <w:multiLevelType w:val="multilevel"/>
    <w:tmpl w:val="A64A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A2797F"/>
    <w:multiLevelType w:val="multilevel"/>
    <w:tmpl w:val="89C24EB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4342194"/>
    <w:multiLevelType w:val="hybridMultilevel"/>
    <w:tmpl w:val="4D60DD7A"/>
    <w:lvl w:ilvl="0" w:tplc="47FAA684">
      <w:start w:val="1"/>
      <w:numFmt w:val="decimal"/>
      <w:lvlText w:val="%1."/>
      <w:lvlJc w:val="left"/>
      <w:pPr>
        <w:ind w:left="720" w:hanging="360"/>
      </w:pPr>
      <w:rPr>
        <w:b/>
      </w:rPr>
    </w:lvl>
    <w:lvl w:ilvl="1" w:tplc="97983E28" w:tentative="1">
      <w:start w:val="1"/>
      <w:numFmt w:val="lowerLetter"/>
      <w:lvlText w:val="%2."/>
      <w:lvlJc w:val="left"/>
      <w:pPr>
        <w:ind w:left="1440" w:hanging="360"/>
      </w:pPr>
    </w:lvl>
    <w:lvl w:ilvl="2" w:tplc="E4B0CF22" w:tentative="1">
      <w:start w:val="1"/>
      <w:numFmt w:val="lowerRoman"/>
      <w:lvlText w:val="%3."/>
      <w:lvlJc w:val="right"/>
      <w:pPr>
        <w:ind w:left="2160" w:hanging="180"/>
      </w:pPr>
    </w:lvl>
    <w:lvl w:ilvl="3" w:tplc="C8DC3FB0" w:tentative="1">
      <w:start w:val="1"/>
      <w:numFmt w:val="decimal"/>
      <w:lvlText w:val="%4."/>
      <w:lvlJc w:val="left"/>
      <w:pPr>
        <w:ind w:left="2880" w:hanging="360"/>
      </w:pPr>
    </w:lvl>
    <w:lvl w:ilvl="4" w:tplc="BD363946" w:tentative="1">
      <w:start w:val="1"/>
      <w:numFmt w:val="lowerLetter"/>
      <w:lvlText w:val="%5."/>
      <w:lvlJc w:val="left"/>
      <w:pPr>
        <w:ind w:left="3600" w:hanging="360"/>
      </w:pPr>
    </w:lvl>
    <w:lvl w:ilvl="5" w:tplc="BB6A83D2" w:tentative="1">
      <w:start w:val="1"/>
      <w:numFmt w:val="lowerRoman"/>
      <w:lvlText w:val="%6."/>
      <w:lvlJc w:val="right"/>
      <w:pPr>
        <w:ind w:left="4320" w:hanging="180"/>
      </w:pPr>
    </w:lvl>
    <w:lvl w:ilvl="6" w:tplc="B742D480" w:tentative="1">
      <w:start w:val="1"/>
      <w:numFmt w:val="decimal"/>
      <w:lvlText w:val="%7."/>
      <w:lvlJc w:val="left"/>
      <w:pPr>
        <w:ind w:left="5040" w:hanging="360"/>
      </w:pPr>
    </w:lvl>
    <w:lvl w:ilvl="7" w:tplc="CCAA0D98" w:tentative="1">
      <w:start w:val="1"/>
      <w:numFmt w:val="lowerLetter"/>
      <w:lvlText w:val="%8."/>
      <w:lvlJc w:val="left"/>
      <w:pPr>
        <w:ind w:left="5760" w:hanging="360"/>
      </w:pPr>
    </w:lvl>
    <w:lvl w:ilvl="8" w:tplc="F6746AE2" w:tentative="1">
      <w:start w:val="1"/>
      <w:numFmt w:val="lowerRoman"/>
      <w:lvlText w:val="%9."/>
      <w:lvlJc w:val="right"/>
      <w:pPr>
        <w:ind w:left="6480" w:hanging="180"/>
      </w:pPr>
    </w:lvl>
  </w:abstractNum>
  <w:abstractNum w:abstractNumId="19">
    <w:nsid w:val="5D1002AB"/>
    <w:multiLevelType w:val="hybridMultilevel"/>
    <w:tmpl w:val="78FE0784"/>
    <w:lvl w:ilvl="0" w:tplc="7F2E7AB0">
      <w:start w:val="1"/>
      <w:numFmt w:val="decimal"/>
      <w:lvlText w:val="%1."/>
      <w:lvlJc w:val="left"/>
      <w:pPr>
        <w:ind w:left="720" w:hanging="360"/>
      </w:pPr>
    </w:lvl>
    <w:lvl w:ilvl="1" w:tplc="226ABCF4" w:tentative="1">
      <w:start w:val="1"/>
      <w:numFmt w:val="lowerLetter"/>
      <w:lvlText w:val="%2."/>
      <w:lvlJc w:val="left"/>
      <w:pPr>
        <w:ind w:left="1440" w:hanging="360"/>
      </w:pPr>
    </w:lvl>
    <w:lvl w:ilvl="2" w:tplc="638EA298" w:tentative="1">
      <w:start w:val="1"/>
      <w:numFmt w:val="lowerRoman"/>
      <w:lvlText w:val="%3."/>
      <w:lvlJc w:val="right"/>
      <w:pPr>
        <w:ind w:left="2160" w:hanging="180"/>
      </w:pPr>
    </w:lvl>
    <w:lvl w:ilvl="3" w:tplc="418A9FE8" w:tentative="1">
      <w:start w:val="1"/>
      <w:numFmt w:val="decimal"/>
      <w:lvlText w:val="%4."/>
      <w:lvlJc w:val="left"/>
      <w:pPr>
        <w:ind w:left="2880" w:hanging="360"/>
      </w:pPr>
    </w:lvl>
    <w:lvl w:ilvl="4" w:tplc="33907D46" w:tentative="1">
      <w:start w:val="1"/>
      <w:numFmt w:val="lowerLetter"/>
      <w:lvlText w:val="%5."/>
      <w:lvlJc w:val="left"/>
      <w:pPr>
        <w:ind w:left="3600" w:hanging="360"/>
      </w:pPr>
    </w:lvl>
    <w:lvl w:ilvl="5" w:tplc="4282DCDE" w:tentative="1">
      <w:start w:val="1"/>
      <w:numFmt w:val="lowerRoman"/>
      <w:lvlText w:val="%6."/>
      <w:lvlJc w:val="right"/>
      <w:pPr>
        <w:ind w:left="4320" w:hanging="180"/>
      </w:pPr>
    </w:lvl>
    <w:lvl w:ilvl="6" w:tplc="C1AA38C0" w:tentative="1">
      <w:start w:val="1"/>
      <w:numFmt w:val="decimal"/>
      <w:lvlText w:val="%7."/>
      <w:lvlJc w:val="left"/>
      <w:pPr>
        <w:ind w:left="5040" w:hanging="360"/>
      </w:pPr>
    </w:lvl>
    <w:lvl w:ilvl="7" w:tplc="693816A8" w:tentative="1">
      <w:start w:val="1"/>
      <w:numFmt w:val="lowerLetter"/>
      <w:lvlText w:val="%8."/>
      <w:lvlJc w:val="left"/>
      <w:pPr>
        <w:ind w:left="5760" w:hanging="360"/>
      </w:pPr>
    </w:lvl>
    <w:lvl w:ilvl="8" w:tplc="9534677A" w:tentative="1">
      <w:start w:val="1"/>
      <w:numFmt w:val="lowerRoman"/>
      <w:lvlText w:val="%9."/>
      <w:lvlJc w:val="right"/>
      <w:pPr>
        <w:ind w:left="6480" w:hanging="180"/>
      </w:pPr>
    </w:lvl>
  </w:abstractNum>
  <w:abstractNum w:abstractNumId="20">
    <w:nsid w:val="5ED154DA"/>
    <w:multiLevelType w:val="multilevel"/>
    <w:tmpl w:val="D62E2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F076724"/>
    <w:multiLevelType w:val="hybridMultilevel"/>
    <w:tmpl w:val="A06CE034"/>
    <w:lvl w:ilvl="0" w:tplc="D1681080">
      <w:start w:val="1"/>
      <w:numFmt w:val="decimal"/>
      <w:lvlText w:val="%1."/>
      <w:lvlJc w:val="left"/>
      <w:pPr>
        <w:ind w:left="720" w:hanging="360"/>
      </w:pPr>
    </w:lvl>
    <w:lvl w:ilvl="1" w:tplc="6E9E27C4" w:tentative="1">
      <w:start w:val="1"/>
      <w:numFmt w:val="lowerLetter"/>
      <w:lvlText w:val="%2."/>
      <w:lvlJc w:val="left"/>
      <w:pPr>
        <w:ind w:left="1440" w:hanging="360"/>
      </w:pPr>
    </w:lvl>
    <w:lvl w:ilvl="2" w:tplc="0BF296F2" w:tentative="1">
      <w:start w:val="1"/>
      <w:numFmt w:val="lowerRoman"/>
      <w:lvlText w:val="%3."/>
      <w:lvlJc w:val="right"/>
      <w:pPr>
        <w:ind w:left="2160" w:hanging="180"/>
      </w:pPr>
    </w:lvl>
    <w:lvl w:ilvl="3" w:tplc="43080412" w:tentative="1">
      <w:start w:val="1"/>
      <w:numFmt w:val="decimal"/>
      <w:lvlText w:val="%4."/>
      <w:lvlJc w:val="left"/>
      <w:pPr>
        <w:ind w:left="2880" w:hanging="360"/>
      </w:pPr>
    </w:lvl>
    <w:lvl w:ilvl="4" w:tplc="A57E5D7A" w:tentative="1">
      <w:start w:val="1"/>
      <w:numFmt w:val="lowerLetter"/>
      <w:lvlText w:val="%5."/>
      <w:lvlJc w:val="left"/>
      <w:pPr>
        <w:ind w:left="3600" w:hanging="360"/>
      </w:pPr>
    </w:lvl>
    <w:lvl w:ilvl="5" w:tplc="68480E16" w:tentative="1">
      <w:start w:val="1"/>
      <w:numFmt w:val="lowerRoman"/>
      <w:lvlText w:val="%6."/>
      <w:lvlJc w:val="right"/>
      <w:pPr>
        <w:ind w:left="4320" w:hanging="180"/>
      </w:pPr>
    </w:lvl>
    <w:lvl w:ilvl="6" w:tplc="BEE28710" w:tentative="1">
      <w:start w:val="1"/>
      <w:numFmt w:val="decimal"/>
      <w:lvlText w:val="%7."/>
      <w:lvlJc w:val="left"/>
      <w:pPr>
        <w:ind w:left="5040" w:hanging="360"/>
      </w:pPr>
    </w:lvl>
    <w:lvl w:ilvl="7" w:tplc="0E44AE38" w:tentative="1">
      <w:start w:val="1"/>
      <w:numFmt w:val="lowerLetter"/>
      <w:lvlText w:val="%8."/>
      <w:lvlJc w:val="left"/>
      <w:pPr>
        <w:ind w:left="5760" w:hanging="360"/>
      </w:pPr>
    </w:lvl>
    <w:lvl w:ilvl="8" w:tplc="0E868112" w:tentative="1">
      <w:start w:val="1"/>
      <w:numFmt w:val="lowerRoman"/>
      <w:lvlText w:val="%9."/>
      <w:lvlJc w:val="right"/>
      <w:pPr>
        <w:ind w:left="6480" w:hanging="180"/>
      </w:pPr>
    </w:lvl>
  </w:abstractNum>
  <w:abstractNum w:abstractNumId="22">
    <w:nsid w:val="6837627A"/>
    <w:multiLevelType w:val="hybridMultilevel"/>
    <w:tmpl w:val="B4A2599E"/>
    <w:lvl w:ilvl="0" w:tplc="99280CDA">
      <w:start w:val="1"/>
      <w:numFmt w:val="decimal"/>
      <w:lvlText w:val="%1."/>
      <w:lvlJc w:val="left"/>
      <w:pPr>
        <w:ind w:left="630" w:hanging="360"/>
      </w:pPr>
    </w:lvl>
    <w:lvl w:ilvl="1" w:tplc="68D2A034" w:tentative="1">
      <w:start w:val="1"/>
      <w:numFmt w:val="lowerLetter"/>
      <w:lvlText w:val="%2."/>
      <w:lvlJc w:val="left"/>
      <w:pPr>
        <w:ind w:left="1440" w:hanging="360"/>
      </w:pPr>
    </w:lvl>
    <w:lvl w:ilvl="2" w:tplc="5308E342" w:tentative="1">
      <w:start w:val="1"/>
      <w:numFmt w:val="lowerRoman"/>
      <w:lvlText w:val="%3."/>
      <w:lvlJc w:val="right"/>
      <w:pPr>
        <w:ind w:left="2160" w:hanging="180"/>
      </w:pPr>
    </w:lvl>
    <w:lvl w:ilvl="3" w:tplc="DD06DDF8" w:tentative="1">
      <w:start w:val="1"/>
      <w:numFmt w:val="decimal"/>
      <w:lvlText w:val="%4."/>
      <w:lvlJc w:val="left"/>
      <w:pPr>
        <w:ind w:left="2880" w:hanging="360"/>
      </w:pPr>
    </w:lvl>
    <w:lvl w:ilvl="4" w:tplc="1C1815E2" w:tentative="1">
      <w:start w:val="1"/>
      <w:numFmt w:val="lowerLetter"/>
      <w:lvlText w:val="%5."/>
      <w:lvlJc w:val="left"/>
      <w:pPr>
        <w:ind w:left="3600" w:hanging="360"/>
      </w:pPr>
    </w:lvl>
    <w:lvl w:ilvl="5" w:tplc="F1E47FAC" w:tentative="1">
      <w:start w:val="1"/>
      <w:numFmt w:val="lowerRoman"/>
      <w:lvlText w:val="%6."/>
      <w:lvlJc w:val="right"/>
      <w:pPr>
        <w:ind w:left="4320" w:hanging="180"/>
      </w:pPr>
    </w:lvl>
    <w:lvl w:ilvl="6" w:tplc="66C048BA" w:tentative="1">
      <w:start w:val="1"/>
      <w:numFmt w:val="decimal"/>
      <w:lvlText w:val="%7."/>
      <w:lvlJc w:val="left"/>
      <w:pPr>
        <w:ind w:left="5040" w:hanging="360"/>
      </w:pPr>
    </w:lvl>
    <w:lvl w:ilvl="7" w:tplc="7F6CBDEA" w:tentative="1">
      <w:start w:val="1"/>
      <w:numFmt w:val="lowerLetter"/>
      <w:lvlText w:val="%8."/>
      <w:lvlJc w:val="left"/>
      <w:pPr>
        <w:ind w:left="5760" w:hanging="360"/>
      </w:pPr>
    </w:lvl>
    <w:lvl w:ilvl="8" w:tplc="3788A616" w:tentative="1">
      <w:start w:val="1"/>
      <w:numFmt w:val="lowerRoman"/>
      <w:lvlText w:val="%9."/>
      <w:lvlJc w:val="right"/>
      <w:pPr>
        <w:ind w:left="6480" w:hanging="180"/>
      </w:pPr>
    </w:lvl>
  </w:abstractNum>
  <w:abstractNum w:abstractNumId="23">
    <w:nsid w:val="72586BB4"/>
    <w:multiLevelType w:val="hybridMultilevel"/>
    <w:tmpl w:val="7E32CF00"/>
    <w:lvl w:ilvl="0" w:tplc="044C321C">
      <w:start w:val="1"/>
      <w:numFmt w:val="decimal"/>
      <w:lvlText w:val="%1."/>
      <w:lvlJc w:val="left"/>
      <w:pPr>
        <w:ind w:left="720" w:hanging="360"/>
      </w:pPr>
    </w:lvl>
    <w:lvl w:ilvl="1" w:tplc="BC06DC3A" w:tentative="1">
      <w:start w:val="1"/>
      <w:numFmt w:val="lowerLetter"/>
      <w:lvlText w:val="%2."/>
      <w:lvlJc w:val="left"/>
      <w:pPr>
        <w:ind w:left="1440" w:hanging="360"/>
      </w:pPr>
    </w:lvl>
    <w:lvl w:ilvl="2" w:tplc="331ACF4C" w:tentative="1">
      <w:start w:val="1"/>
      <w:numFmt w:val="lowerRoman"/>
      <w:lvlText w:val="%3."/>
      <w:lvlJc w:val="right"/>
      <w:pPr>
        <w:ind w:left="2160" w:hanging="180"/>
      </w:pPr>
    </w:lvl>
    <w:lvl w:ilvl="3" w:tplc="0EAEA2A4" w:tentative="1">
      <w:start w:val="1"/>
      <w:numFmt w:val="decimal"/>
      <w:lvlText w:val="%4."/>
      <w:lvlJc w:val="left"/>
      <w:pPr>
        <w:ind w:left="2880" w:hanging="360"/>
      </w:pPr>
    </w:lvl>
    <w:lvl w:ilvl="4" w:tplc="D6FAF766" w:tentative="1">
      <w:start w:val="1"/>
      <w:numFmt w:val="lowerLetter"/>
      <w:lvlText w:val="%5."/>
      <w:lvlJc w:val="left"/>
      <w:pPr>
        <w:ind w:left="3600" w:hanging="360"/>
      </w:pPr>
    </w:lvl>
    <w:lvl w:ilvl="5" w:tplc="95A2F8BE" w:tentative="1">
      <w:start w:val="1"/>
      <w:numFmt w:val="lowerRoman"/>
      <w:lvlText w:val="%6."/>
      <w:lvlJc w:val="right"/>
      <w:pPr>
        <w:ind w:left="4320" w:hanging="180"/>
      </w:pPr>
    </w:lvl>
    <w:lvl w:ilvl="6" w:tplc="1EB4439C" w:tentative="1">
      <w:start w:val="1"/>
      <w:numFmt w:val="decimal"/>
      <w:lvlText w:val="%7."/>
      <w:lvlJc w:val="left"/>
      <w:pPr>
        <w:ind w:left="5040" w:hanging="360"/>
      </w:pPr>
    </w:lvl>
    <w:lvl w:ilvl="7" w:tplc="176CF052" w:tentative="1">
      <w:start w:val="1"/>
      <w:numFmt w:val="lowerLetter"/>
      <w:lvlText w:val="%8."/>
      <w:lvlJc w:val="left"/>
      <w:pPr>
        <w:ind w:left="5760" w:hanging="360"/>
      </w:pPr>
    </w:lvl>
    <w:lvl w:ilvl="8" w:tplc="198EB31A" w:tentative="1">
      <w:start w:val="1"/>
      <w:numFmt w:val="lowerRoman"/>
      <w:lvlText w:val="%9."/>
      <w:lvlJc w:val="right"/>
      <w:pPr>
        <w:ind w:left="6480" w:hanging="180"/>
      </w:pPr>
    </w:lvl>
  </w:abstractNum>
  <w:abstractNum w:abstractNumId="24">
    <w:nsid w:val="7DA21294"/>
    <w:multiLevelType w:val="hybridMultilevel"/>
    <w:tmpl w:val="2FEAB29E"/>
    <w:lvl w:ilvl="0" w:tplc="439AF9E6">
      <w:start w:val="1"/>
      <w:numFmt w:val="decimal"/>
      <w:lvlText w:val="%1."/>
      <w:lvlJc w:val="left"/>
      <w:pPr>
        <w:ind w:left="720" w:hanging="360"/>
      </w:pPr>
    </w:lvl>
    <w:lvl w:ilvl="1" w:tplc="A9189AE8" w:tentative="1">
      <w:start w:val="1"/>
      <w:numFmt w:val="lowerLetter"/>
      <w:lvlText w:val="%2."/>
      <w:lvlJc w:val="left"/>
      <w:pPr>
        <w:ind w:left="1440" w:hanging="360"/>
      </w:pPr>
    </w:lvl>
    <w:lvl w:ilvl="2" w:tplc="5ED8E334" w:tentative="1">
      <w:start w:val="1"/>
      <w:numFmt w:val="lowerRoman"/>
      <w:lvlText w:val="%3."/>
      <w:lvlJc w:val="right"/>
      <w:pPr>
        <w:ind w:left="2160" w:hanging="180"/>
      </w:pPr>
    </w:lvl>
    <w:lvl w:ilvl="3" w:tplc="FF7E2746" w:tentative="1">
      <w:start w:val="1"/>
      <w:numFmt w:val="decimal"/>
      <w:lvlText w:val="%4."/>
      <w:lvlJc w:val="left"/>
      <w:pPr>
        <w:ind w:left="2880" w:hanging="360"/>
      </w:pPr>
    </w:lvl>
    <w:lvl w:ilvl="4" w:tplc="228CA97E" w:tentative="1">
      <w:start w:val="1"/>
      <w:numFmt w:val="lowerLetter"/>
      <w:lvlText w:val="%5."/>
      <w:lvlJc w:val="left"/>
      <w:pPr>
        <w:ind w:left="3600" w:hanging="360"/>
      </w:pPr>
    </w:lvl>
    <w:lvl w:ilvl="5" w:tplc="E918EF9C" w:tentative="1">
      <w:start w:val="1"/>
      <w:numFmt w:val="lowerRoman"/>
      <w:lvlText w:val="%6."/>
      <w:lvlJc w:val="right"/>
      <w:pPr>
        <w:ind w:left="4320" w:hanging="180"/>
      </w:pPr>
    </w:lvl>
    <w:lvl w:ilvl="6" w:tplc="BD76111C" w:tentative="1">
      <w:start w:val="1"/>
      <w:numFmt w:val="decimal"/>
      <w:lvlText w:val="%7."/>
      <w:lvlJc w:val="left"/>
      <w:pPr>
        <w:ind w:left="5040" w:hanging="360"/>
      </w:pPr>
    </w:lvl>
    <w:lvl w:ilvl="7" w:tplc="AC608ACA" w:tentative="1">
      <w:start w:val="1"/>
      <w:numFmt w:val="lowerLetter"/>
      <w:lvlText w:val="%8."/>
      <w:lvlJc w:val="left"/>
      <w:pPr>
        <w:ind w:left="5760" w:hanging="360"/>
      </w:pPr>
    </w:lvl>
    <w:lvl w:ilvl="8" w:tplc="DC589A22" w:tentative="1">
      <w:start w:val="1"/>
      <w:numFmt w:val="lowerRoman"/>
      <w:lvlText w:val="%9."/>
      <w:lvlJc w:val="right"/>
      <w:pPr>
        <w:ind w:left="6480" w:hanging="180"/>
      </w:pPr>
    </w:lvl>
  </w:abstractNum>
  <w:num w:numId="1">
    <w:abstractNumId w:val="16"/>
  </w:num>
  <w:num w:numId="2">
    <w:abstractNumId w:val="11"/>
  </w:num>
  <w:num w:numId="3">
    <w:abstractNumId w:val="13"/>
  </w:num>
  <w:num w:numId="4">
    <w:abstractNumId w:val="2"/>
  </w:num>
  <w:num w:numId="5">
    <w:abstractNumId w:val="1"/>
  </w:num>
  <w:num w:numId="6">
    <w:abstractNumId w:val="18"/>
  </w:num>
  <w:num w:numId="7">
    <w:abstractNumId w:val="21"/>
  </w:num>
  <w:num w:numId="8">
    <w:abstractNumId w:val="20"/>
  </w:num>
  <w:num w:numId="9">
    <w:abstractNumId w:val="8"/>
  </w:num>
  <w:num w:numId="10">
    <w:abstractNumId w:val="19"/>
  </w:num>
  <w:num w:numId="11">
    <w:abstractNumId w:val="17"/>
  </w:num>
  <w:num w:numId="12">
    <w:abstractNumId w:val="3"/>
  </w:num>
  <w:num w:numId="13">
    <w:abstractNumId w:val="7"/>
  </w:num>
  <w:num w:numId="14">
    <w:abstractNumId w:val="22"/>
  </w:num>
  <w:num w:numId="15">
    <w:abstractNumId w:val="14"/>
  </w:num>
  <w:num w:numId="16">
    <w:abstractNumId w:val="0"/>
  </w:num>
  <w:num w:numId="17">
    <w:abstractNumId w:val="9"/>
  </w:num>
  <w:num w:numId="18">
    <w:abstractNumId w:val="6"/>
  </w:num>
  <w:num w:numId="19">
    <w:abstractNumId w:val="12"/>
  </w:num>
  <w:num w:numId="20">
    <w:abstractNumId w:val="4"/>
  </w:num>
  <w:num w:numId="21">
    <w:abstractNumId w:val="5"/>
  </w:num>
  <w:num w:numId="22">
    <w:abstractNumId w:val="10"/>
  </w:num>
  <w:num w:numId="23">
    <w:abstractNumId w:val="24"/>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9646C7"/>
    <w:rsid w:val="00006A17"/>
    <w:rsid w:val="00022A2D"/>
    <w:rsid w:val="000241AB"/>
    <w:rsid w:val="00030AA5"/>
    <w:rsid w:val="00035F24"/>
    <w:rsid w:val="000424ED"/>
    <w:rsid w:val="00047D4D"/>
    <w:rsid w:val="00060815"/>
    <w:rsid w:val="0006687E"/>
    <w:rsid w:val="0007290D"/>
    <w:rsid w:val="00072DC8"/>
    <w:rsid w:val="00080676"/>
    <w:rsid w:val="0008468F"/>
    <w:rsid w:val="000A1613"/>
    <w:rsid w:val="000A2DAE"/>
    <w:rsid w:val="000A4D74"/>
    <w:rsid w:val="000B57FE"/>
    <w:rsid w:val="000E5BAA"/>
    <w:rsid w:val="000F21E5"/>
    <w:rsid w:val="00117D4D"/>
    <w:rsid w:val="00124A1A"/>
    <w:rsid w:val="00125DBF"/>
    <w:rsid w:val="0014153D"/>
    <w:rsid w:val="001602FA"/>
    <w:rsid w:val="001700AF"/>
    <w:rsid w:val="001725B1"/>
    <w:rsid w:val="0017370F"/>
    <w:rsid w:val="00181CC9"/>
    <w:rsid w:val="00181E45"/>
    <w:rsid w:val="001847AE"/>
    <w:rsid w:val="00191808"/>
    <w:rsid w:val="001A2930"/>
    <w:rsid w:val="001A58A0"/>
    <w:rsid w:val="001B05FC"/>
    <w:rsid w:val="001B079F"/>
    <w:rsid w:val="001B27CA"/>
    <w:rsid w:val="001C4C5B"/>
    <w:rsid w:val="001D0FBC"/>
    <w:rsid w:val="001D6543"/>
    <w:rsid w:val="002041C2"/>
    <w:rsid w:val="002102AE"/>
    <w:rsid w:val="002215B8"/>
    <w:rsid w:val="002357CE"/>
    <w:rsid w:val="00240403"/>
    <w:rsid w:val="00244A9E"/>
    <w:rsid w:val="00251098"/>
    <w:rsid w:val="00271BC4"/>
    <w:rsid w:val="002949F1"/>
    <w:rsid w:val="00297A48"/>
    <w:rsid w:val="002A1DCA"/>
    <w:rsid w:val="002D6EA2"/>
    <w:rsid w:val="002E44CF"/>
    <w:rsid w:val="002E6811"/>
    <w:rsid w:val="002F69DE"/>
    <w:rsid w:val="003034A3"/>
    <w:rsid w:val="003150C4"/>
    <w:rsid w:val="00320347"/>
    <w:rsid w:val="0032265D"/>
    <w:rsid w:val="00327179"/>
    <w:rsid w:val="003304DB"/>
    <w:rsid w:val="00346ADF"/>
    <w:rsid w:val="00364AF0"/>
    <w:rsid w:val="00370B56"/>
    <w:rsid w:val="00375EE4"/>
    <w:rsid w:val="00377212"/>
    <w:rsid w:val="003912F5"/>
    <w:rsid w:val="003A0E01"/>
    <w:rsid w:val="003A1F9C"/>
    <w:rsid w:val="003A24B6"/>
    <w:rsid w:val="003B19FC"/>
    <w:rsid w:val="003D4E8C"/>
    <w:rsid w:val="003E4F01"/>
    <w:rsid w:val="003E50FF"/>
    <w:rsid w:val="003E5C8A"/>
    <w:rsid w:val="003E7574"/>
    <w:rsid w:val="004064D2"/>
    <w:rsid w:val="00407D02"/>
    <w:rsid w:val="0041375B"/>
    <w:rsid w:val="00417C14"/>
    <w:rsid w:val="004268A6"/>
    <w:rsid w:val="00445DE0"/>
    <w:rsid w:val="004618AD"/>
    <w:rsid w:val="004675F3"/>
    <w:rsid w:val="004720AA"/>
    <w:rsid w:val="00477A44"/>
    <w:rsid w:val="00477B22"/>
    <w:rsid w:val="00487324"/>
    <w:rsid w:val="004919C5"/>
    <w:rsid w:val="004A1C39"/>
    <w:rsid w:val="004B203F"/>
    <w:rsid w:val="004B3E3D"/>
    <w:rsid w:val="004C145F"/>
    <w:rsid w:val="004C14A7"/>
    <w:rsid w:val="004C2A1F"/>
    <w:rsid w:val="004F1792"/>
    <w:rsid w:val="00507850"/>
    <w:rsid w:val="00520569"/>
    <w:rsid w:val="00522887"/>
    <w:rsid w:val="00553B04"/>
    <w:rsid w:val="0055543D"/>
    <w:rsid w:val="00560B75"/>
    <w:rsid w:val="00573A41"/>
    <w:rsid w:val="005740ED"/>
    <w:rsid w:val="00590296"/>
    <w:rsid w:val="00594B63"/>
    <w:rsid w:val="005A629D"/>
    <w:rsid w:val="005A6381"/>
    <w:rsid w:val="005A7C0A"/>
    <w:rsid w:val="005B79A5"/>
    <w:rsid w:val="005D0E66"/>
    <w:rsid w:val="005D6E5E"/>
    <w:rsid w:val="005D7820"/>
    <w:rsid w:val="005E2938"/>
    <w:rsid w:val="005F3F28"/>
    <w:rsid w:val="00610F22"/>
    <w:rsid w:val="00633E77"/>
    <w:rsid w:val="00643D2F"/>
    <w:rsid w:val="006455C8"/>
    <w:rsid w:val="0065283A"/>
    <w:rsid w:val="006556E8"/>
    <w:rsid w:val="0067080C"/>
    <w:rsid w:val="00674DAE"/>
    <w:rsid w:val="00675677"/>
    <w:rsid w:val="00675CAA"/>
    <w:rsid w:val="006767D0"/>
    <w:rsid w:val="006769F1"/>
    <w:rsid w:val="0067772E"/>
    <w:rsid w:val="00684DA4"/>
    <w:rsid w:val="006A3E14"/>
    <w:rsid w:val="006B3128"/>
    <w:rsid w:val="006C513D"/>
    <w:rsid w:val="006E3CF0"/>
    <w:rsid w:val="00733BFC"/>
    <w:rsid w:val="00746445"/>
    <w:rsid w:val="0075550D"/>
    <w:rsid w:val="00765D69"/>
    <w:rsid w:val="00771E7C"/>
    <w:rsid w:val="007828FD"/>
    <w:rsid w:val="00784A0B"/>
    <w:rsid w:val="00786AEB"/>
    <w:rsid w:val="00793AA0"/>
    <w:rsid w:val="007A3B8D"/>
    <w:rsid w:val="007A6C28"/>
    <w:rsid w:val="007B53D2"/>
    <w:rsid w:val="007B5CD0"/>
    <w:rsid w:val="007C56A5"/>
    <w:rsid w:val="007D1C55"/>
    <w:rsid w:val="007E5ED9"/>
    <w:rsid w:val="007E7424"/>
    <w:rsid w:val="007F0FF3"/>
    <w:rsid w:val="00801D77"/>
    <w:rsid w:val="00822B4C"/>
    <w:rsid w:val="00833352"/>
    <w:rsid w:val="00845169"/>
    <w:rsid w:val="00863C47"/>
    <w:rsid w:val="00874380"/>
    <w:rsid w:val="00876BFA"/>
    <w:rsid w:val="0088645E"/>
    <w:rsid w:val="00892CC8"/>
    <w:rsid w:val="0089631A"/>
    <w:rsid w:val="008A6B4F"/>
    <w:rsid w:val="008D4C02"/>
    <w:rsid w:val="008D7FC8"/>
    <w:rsid w:val="008E7D13"/>
    <w:rsid w:val="00901E30"/>
    <w:rsid w:val="0091186F"/>
    <w:rsid w:val="009239C2"/>
    <w:rsid w:val="0092513D"/>
    <w:rsid w:val="00944DC3"/>
    <w:rsid w:val="009452E8"/>
    <w:rsid w:val="009525A3"/>
    <w:rsid w:val="00960D2C"/>
    <w:rsid w:val="009646C7"/>
    <w:rsid w:val="009A0317"/>
    <w:rsid w:val="009A2EA6"/>
    <w:rsid w:val="009A33C2"/>
    <w:rsid w:val="009B42A8"/>
    <w:rsid w:val="009C0AF3"/>
    <w:rsid w:val="009C42AD"/>
    <w:rsid w:val="009D5645"/>
    <w:rsid w:val="009E1C65"/>
    <w:rsid w:val="00A032F6"/>
    <w:rsid w:val="00A44826"/>
    <w:rsid w:val="00A519F5"/>
    <w:rsid w:val="00A52E87"/>
    <w:rsid w:val="00A62465"/>
    <w:rsid w:val="00A82D4D"/>
    <w:rsid w:val="00A93EB1"/>
    <w:rsid w:val="00A95A1A"/>
    <w:rsid w:val="00AA06B4"/>
    <w:rsid w:val="00AA478B"/>
    <w:rsid w:val="00AA4E11"/>
    <w:rsid w:val="00AB155D"/>
    <w:rsid w:val="00AC31AF"/>
    <w:rsid w:val="00AD1969"/>
    <w:rsid w:val="00AD24CA"/>
    <w:rsid w:val="00B0059B"/>
    <w:rsid w:val="00B0740E"/>
    <w:rsid w:val="00B074D7"/>
    <w:rsid w:val="00B239C3"/>
    <w:rsid w:val="00B351BF"/>
    <w:rsid w:val="00B374DC"/>
    <w:rsid w:val="00B463D7"/>
    <w:rsid w:val="00B53423"/>
    <w:rsid w:val="00B563BF"/>
    <w:rsid w:val="00B5768B"/>
    <w:rsid w:val="00B64738"/>
    <w:rsid w:val="00B65E99"/>
    <w:rsid w:val="00B9262C"/>
    <w:rsid w:val="00B940C3"/>
    <w:rsid w:val="00B97654"/>
    <w:rsid w:val="00BE45D0"/>
    <w:rsid w:val="00BF3B60"/>
    <w:rsid w:val="00BF73A4"/>
    <w:rsid w:val="00C068E3"/>
    <w:rsid w:val="00C16F52"/>
    <w:rsid w:val="00C27B2F"/>
    <w:rsid w:val="00C34381"/>
    <w:rsid w:val="00C70303"/>
    <w:rsid w:val="00C83FEB"/>
    <w:rsid w:val="00C8468A"/>
    <w:rsid w:val="00C860C0"/>
    <w:rsid w:val="00C9136C"/>
    <w:rsid w:val="00CA56E6"/>
    <w:rsid w:val="00CC7D36"/>
    <w:rsid w:val="00CF18CB"/>
    <w:rsid w:val="00D02364"/>
    <w:rsid w:val="00D02521"/>
    <w:rsid w:val="00D03047"/>
    <w:rsid w:val="00D11448"/>
    <w:rsid w:val="00D27477"/>
    <w:rsid w:val="00D36584"/>
    <w:rsid w:val="00D56DBD"/>
    <w:rsid w:val="00D62E3E"/>
    <w:rsid w:val="00D631EC"/>
    <w:rsid w:val="00D65ABF"/>
    <w:rsid w:val="00D66474"/>
    <w:rsid w:val="00D773E2"/>
    <w:rsid w:val="00D774E2"/>
    <w:rsid w:val="00D84EBF"/>
    <w:rsid w:val="00D9184C"/>
    <w:rsid w:val="00D94B92"/>
    <w:rsid w:val="00DA2AEB"/>
    <w:rsid w:val="00DE7D5A"/>
    <w:rsid w:val="00DF6DEB"/>
    <w:rsid w:val="00E02286"/>
    <w:rsid w:val="00E20416"/>
    <w:rsid w:val="00E219BC"/>
    <w:rsid w:val="00E27868"/>
    <w:rsid w:val="00E56FC8"/>
    <w:rsid w:val="00E679D8"/>
    <w:rsid w:val="00E866D4"/>
    <w:rsid w:val="00E867A2"/>
    <w:rsid w:val="00EA7B69"/>
    <w:rsid w:val="00EE2479"/>
    <w:rsid w:val="00F12A8E"/>
    <w:rsid w:val="00F2698F"/>
    <w:rsid w:val="00F34923"/>
    <w:rsid w:val="00F5055C"/>
    <w:rsid w:val="00F51838"/>
    <w:rsid w:val="00F51F7D"/>
    <w:rsid w:val="00F54BC2"/>
    <w:rsid w:val="00F675EC"/>
    <w:rsid w:val="00F73FA4"/>
    <w:rsid w:val="00FB1E45"/>
    <w:rsid w:val="00FC34F6"/>
    <w:rsid w:val="00FC5604"/>
    <w:rsid w:val="00FF0F97"/>
    <w:rsid w:val="00FF2280"/>
    <w:rsid w:val="00FF6CB1"/>
    <w:rsid w:val="00FF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link w:val="Heading3Char"/>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E3"/>
    <w:pPr>
      <w:tabs>
        <w:tab w:val="center" w:pos="4680"/>
        <w:tab w:val="right" w:pos="9360"/>
      </w:tabs>
    </w:pPr>
  </w:style>
  <w:style w:type="character" w:customStyle="1" w:styleId="HeaderChar">
    <w:name w:val="Header Char"/>
    <w:basedOn w:val="DefaultParagraphFont"/>
    <w:link w:val="Header"/>
    <w:uiPriority w:val="99"/>
    <w:rsid w:val="00C068E3"/>
    <w:rPr>
      <w:sz w:val="24"/>
      <w:szCs w:val="24"/>
    </w:rPr>
  </w:style>
  <w:style w:type="paragraph" w:styleId="Footer">
    <w:name w:val="footer"/>
    <w:basedOn w:val="Normal"/>
    <w:link w:val="FooterChar"/>
    <w:uiPriority w:val="99"/>
    <w:unhideWhenUsed/>
    <w:rsid w:val="00C068E3"/>
    <w:pPr>
      <w:tabs>
        <w:tab w:val="center" w:pos="4680"/>
        <w:tab w:val="right" w:pos="9360"/>
      </w:tabs>
    </w:pPr>
  </w:style>
  <w:style w:type="character" w:customStyle="1" w:styleId="FooterChar">
    <w:name w:val="Footer Char"/>
    <w:basedOn w:val="DefaultParagraphFont"/>
    <w:link w:val="Footer"/>
    <w:uiPriority w:val="99"/>
    <w:rsid w:val="00C068E3"/>
    <w:rPr>
      <w:sz w:val="24"/>
      <w:szCs w:val="24"/>
    </w:rPr>
  </w:style>
  <w:style w:type="paragraph" w:styleId="NormalWeb">
    <w:name w:val="Normal (Web)"/>
    <w:basedOn w:val="Normal"/>
    <w:uiPriority w:val="99"/>
    <w:unhideWhenUsed/>
    <w:rsid w:val="00B374DC"/>
    <w:pPr>
      <w:spacing w:before="100" w:beforeAutospacing="1" w:after="100" w:afterAutospacing="1"/>
    </w:pPr>
  </w:style>
  <w:style w:type="paragraph" w:styleId="ListParagraph">
    <w:name w:val="List Paragraph"/>
    <w:basedOn w:val="Normal"/>
    <w:uiPriority w:val="34"/>
    <w:qFormat/>
    <w:rsid w:val="00E679D8"/>
    <w:pPr>
      <w:ind w:left="720"/>
      <w:contextualSpacing/>
    </w:pPr>
  </w:style>
  <w:style w:type="character" w:styleId="Strong">
    <w:name w:val="Strong"/>
    <w:basedOn w:val="DefaultParagraphFont"/>
    <w:uiPriority w:val="22"/>
    <w:qFormat/>
    <w:rsid w:val="00D56DBD"/>
    <w:rPr>
      <w:b/>
      <w:bCs/>
    </w:rPr>
  </w:style>
  <w:style w:type="character" w:styleId="Emphasis">
    <w:name w:val="Emphasis"/>
    <w:basedOn w:val="DefaultParagraphFont"/>
    <w:uiPriority w:val="20"/>
    <w:qFormat/>
    <w:rsid w:val="00D56DBD"/>
    <w:rPr>
      <w:i/>
      <w:iCs/>
    </w:rPr>
  </w:style>
  <w:style w:type="character" w:styleId="Hyperlink">
    <w:name w:val="Hyperlink"/>
    <w:basedOn w:val="DefaultParagraphFont"/>
    <w:uiPriority w:val="99"/>
    <w:unhideWhenUsed/>
    <w:rsid w:val="005D6E5E"/>
    <w:rPr>
      <w:color w:val="0000FF"/>
      <w:u w:val="single"/>
    </w:rPr>
  </w:style>
  <w:style w:type="paragraph" w:styleId="BalloonText">
    <w:name w:val="Balloon Text"/>
    <w:basedOn w:val="Normal"/>
    <w:link w:val="BalloonTextChar"/>
    <w:uiPriority w:val="99"/>
    <w:semiHidden/>
    <w:unhideWhenUsed/>
    <w:rsid w:val="005B79A5"/>
    <w:rPr>
      <w:rFonts w:ascii="Tahoma" w:hAnsi="Tahoma" w:cs="Tahoma"/>
      <w:sz w:val="16"/>
      <w:szCs w:val="16"/>
    </w:rPr>
  </w:style>
  <w:style w:type="character" w:customStyle="1" w:styleId="BalloonTextChar">
    <w:name w:val="Balloon Text Char"/>
    <w:basedOn w:val="DefaultParagraphFont"/>
    <w:link w:val="BalloonText"/>
    <w:uiPriority w:val="99"/>
    <w:semiHidden/>
    <w:rsid w:val="005B79A5"/>
    <w:rPr>
      <w:rFonts w:ascii="Tahoma" w:hAnsi="Tahoma" w:cs="Tahoma"/>
      <w:sz w:val="16"/>
      <w:szCs w:val="16"/>
    </w:rPr>
  </w:style>
  <w:style w:type="paragraph" w:customStyle="1" w:styleId="comp">
    <w:name w:val="comp"/>
    <w:basedOn w:val="Normal"/>
    <w:rsid w:val="00B5768B"/>
    <w:pPr>
      <w:spacing w:before="100" w:beforeAutospacing="1" w:after="100" w:afterAutospacing="1"/>
    </w:pPr>
  </w:style>
  <w:style w:type="paragraph" w:customStyle="1" w:styleId="annotation">
    <w:name w:val="annotation"/>
    <w:basedOn w:val="Normal"/>
    <w:rsid w:val="004F1792"/>
    <w:pPr>
      <w:spacing w:before="100" w:beforeAutospacing="1" w:after="100" w:afterAutospacing="1"/>
    </w:pPr>
  </w:style>
  <w:style w:type="character" w:customStyle="1" w:styleId="Heading1Char">
    <w:name w:val="Heading 1 Char"/>
    <w:basedOn w:val="DefaultParagraphFont"/>
    <w:link w:val="Heading1"/>
    <w:rsid w:val="00D84EBF"/>
    <w:rPr>
      <w:b/>
      <w:bCs/>
      <w:kern w:val="36"/>
      <w:sz w:val="48"/>
      <w:szCs w:val="48"/>
    </w:rPr>
  </w:style>
  <w:style w:type="character" w:customStyle="1" w:styleId="Heading3Char">
    <w:name w:val="Heading 3 Char"/>
    <w:basedOn w:val="DefaultParagraphFont"/>
    <w:link w:val="Heading3"/>
    <w:rsid w:val="00D84EBF"/>
    <w:rPr>
      <w:b/>
      <w:bCs/>
      <w:sz w:val="28"/>
      <w:szCs w:val="28"/>
    </w:rPr>
  </w:style>
  <w:style w:type="character" w:customStyle="1" w:styleId="internlinks">
    <w:name w:val="internlinks"/>
    <w:basedOn w:val="DefaultParagraphFont"/>
    <w:rsid w:val="006E3C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2315</TotalTime>
  <Pages>9</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Lilly</cp:lastModifiedBy>
  <cp:revision>80</cp:revision>
  <dcterms:created xsi:type="dcterms:W3CDTF">2020-06-06T13:14:00Z</dcterms:created>
  <dcterms:modified xsi:type="dcterms:W3CDTF">2020-10-16T11:56:00Z</dcterms:modified>
</cp:coreProperties>
</file>